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lang w:val="en-US"/>
        </w:rPr>
      </w:pPr>
      <w:bookmarkStart w:id="0" w:name="_GoBack"/>
      <w:bookmarkEnd w:id="0"/>
      <w:r>
        <w:rPr>
          <w:rFonts w:hint="eastAsia" w:ascii="黑体" w:hAnsi="黑体" w:eastAsia="黑体" w:cs="黑体"/>
          <w:b/>
          <w:bCs/>
          <w:sz w:val="36"/>
          <w:szCs w:val="36"/>
          <w:lang w:val="en-US" w:eastAsia="zh-CN"/>
        </w:rPr>
        <w:t>《义务教育历史课程标准（2022年版）》新变化</w:t>
      </w:r>
    </w:p>
    <w:p>
      <w:pPr>
        <w:keepNext w:val="0"/>
        <w:keepLines w:val="0"/>
        <w:pageBreakBefore w:val="0"/>
        <w:widowControl w:val="0"/>
        <w:numPr>
          <w:ilvl w:val="0"/>
          <w:numId w:val="1"/>
        </w:numPr>
        <w:kinsoku/>
        <w:wordWrap/>
        <w:overflowPunct/>
        <w:topLinePunct w:val="0"/>
        <w:autoSpaceDE/>
        <w:autoSpaceDN/>
        <w:bidi w:val="0"/>
        <w:adjustRightInd/>
        <w:snapToGrid w:val="0"/>
        <w:spacing w:before="60" w:after="60" w:line="360" w:lineRule="auto"/>
        <w:ind w:hangingChars="220"/>
        <w:jc w:val="left"/>
        <w:textAlignment w:val="auto"/>
        <w:rPr>
          <w:rFonts w:hint="eastAsia" w:ascii="黑体" w:hAnsi="黑体" w:eastAsia="黑体" w:cs="黑体"/>
          <w:b/>
          <w:bCs/>
          <w:color w:val="333333"/>
          <w:sz w:val="24"/>
          <w:szCs w:val="24"/>
        </w:rPr>
      </w:pPr>
      <w:r>
        <w:rPr>
          <w:rFonts w:hint="eastAsia" w:ascii="黑体" w:hAnsi="黑体" w:eastAsia="黑体" w:cs="黑体"/>
          <w:b/>
          <w:bCs/>
          <w:color w:val="333333"/>
          <w:sz w:val="24"/>
          <w:szCs w:val="24"/>
        </w:rPr>
        <w:t>整体变化</w:t>
      </w:r>
    </w:p>
    <w:tbl>
      <w:tblPr>
        <w:tblStyle w:val="5"/>
        <w:tblW w:w="11363" w:type="dxa"/>
        <w:tblInd w:w="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5993"/>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rPr>
              <w:t>2022</w:t>
            </w:r>
            <w:r>
              <w:rPr>
                <w:rFonts w:hint="eastAsia" w:ascii="宋体" w:hAnsi="宋体" w:eastAsia="宋体" w:cs="宋体"/>
                <w:b/>
                <w:bCs/>
                <w:color w:val="333333"/>
                <w:sz w:val="24"/>
                <w:szCs w:val="24"/>
                <w:lang w:val="en-US" w:eastAsia="zh-CN"/>
              </w:rPr>
              <w:t>年版</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rPr>
              <w:t>2011</w:t>
            </w:r>
            <w:r>
              <w:rPr>
                <w:rFonts w:hint="eastAsia" w:ascii="宋体" w:hAnsi="宋体" w:eastAsia="宋体" w:cs="宋体"/>
                <w:b/>
                <w:bCs/>
                <w:color w:val="333333"/>
                <w:sz w:val="24"/>
                <w:szCs w:val="24"/>
                <w:lang w:val="en-US" w:eastAsia="zh-CN"/>
              </w:rPr>
              <w:t>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76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lang w:val="en-US" w:eastAsia="zh-CN"/>
              </w:rPr>
              <w:t>前言</w:t>
            </w:r>
          </w:p>
          <w:p>
            <w:pPr>
              <w:keepNext w:val="0"/>
              <w:keepLines w:val="0"/>
              <w:pageBreakBefore w:val="0"/>
              <w:widowControl w:val="0"/>
              <w:numPr>
                <w:ilvl w:val="0"/>
                <w:numId w:val="2"/>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指导思想</w:t>
            </w:r>
          </w:p>
          <w:p>
            <w:pPr>
              <w:keepNext w:val="0"/>
              <w:keepLines w:val="0"/>
              <w:pageBreakBefore w:val="0"/>
              <w:widowControl w:val="0"/>
              <w:numPr>
                <w:ilvl w:val="0"/>
                <w:numId w:val="2"/>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修订原则</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100" w:firstLine="723" w:firstLineChars="300"/>
              <w:jc w:val="left"/>
              <w:textAlignment w:val="auto"/>
              <w:rPr>
                <w:rFonts w:hint="eastAsia" w:ascii="宋体" w:hAnsi="宋体" w:eastAsia="宋体" w:cs="宋体"/>
                <w:color w:val="333333"/>
                <w:sz w:val="24"/>
                <w:szCs w:val="24"/>
                <w:lang w:val="en-US" w:eastAsia="zh-CN"/>
              </w:rPr>
            </w:pPr>
            <w:r>
              <w:rPr>
                <w:rFonts w:hint="eastAsia" w:ascii="宋体" w:hAnsi="宋体" w:eastAsia="宋体" w:cs="宋体"/>
                <w:b/>
                <w:bCs/>
                <w:color w:val="00B050"/>
                <w:sz w:val="24"/>
                <w:szCs w:val="24"/>
                <w:vertAlign w:val="baseline"/>
                <w:lang w:val="en-US" w:eastAsia="zh-CN"/>
              </w:rPr>
              <w:t>（三）主要变化</w:t>
            </w:r>
          </w:p>
        </w:tc>
        <w:tc>
          <w:tcPr>
            <w:tcW w:w="53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012"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一、课程性质</w:t>
            </w:r>
          </w:p>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二、课程理念</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b/>
                <w:bCs/>
                <w:color w:val="333333"/>
                <w:sz w:val="24"/>
                <w:szCs w:val="24"/>
              </w:rPr>
            </w:pPr>
            <w:r>
              <w:rPr>
                <w:rFonts w:hint="eastAsia" w:ascii="宋体" w:hAnsi="宋体" w:eastAsia="宋体" w:cs="宋体"/>
                <w:b/>
                <w:bCs/>
                <w:color w:val="333333"/>
                <w:sz w:val="24"/>
                <w:szCs w:val="24"/>
              </w:rPr>
              <w:t>第一部分  前言</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课程性质</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课程基本理念</w:t>
            </w:r>
          </w:p>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strike/>
                <w:dstrike w:val="0"/>
                <w:color w:val="FF0000"/>
                <w:sz w:val="24"/>
                <w:szCs w:val="24"/>
              </w:rPr>
              <w:t>课程设计思路</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三、课程目标</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241" w:firstLineChars="1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（一）核心素养内涵</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241" w:firstLineChars="1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（二）目标要求</w:t>
            </w:r>
          </w:p>
        </w:tc>
        <w:tc>
          <w:tcPr>
            <w:tcW w:w="5370" w:type="dxa"/>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jc w:val="both"/>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第二部分 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numPr>
                <w:ilvl w:val="0"/>
                <w:numId w:val="3"/>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课程内容</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中国古代史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中国近代史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中国现代史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世界古代史</w:t>
            </w:r>
          </w:p>
          <w:p>
            <w:pPr>
              <w:keepNext w:val="0"/>
              <w:keepLines w:val="0"/>
              <w:pageBreakBefore w:val="0"/>
              <w:widowControl w:val="0"/>
              <w:numPr>
                <w:ilvl w:val="0"/>
                <w:numId w:val="4"/>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世界近代史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 xml:space="preserve">    </w:t>
            </w:r>
            <w:r>
              <w:rPr>
                <w:rFonts w:hint="eastAsia" w:ascii="宋体" w:hAnsi="宋体" w:eastAsia="宋体" w:cs="宋体"/>
                <w:color w:val="333333"/>
                <w:sz w:val="24"/>
                <w:szCs w:val="24"/>
              </w:rPr>
              <w:t>（</w:t>
            </w:r>
            <w:r>
              <w:rPr>
                <w:rFonts w:hint="eastAsia" w:ascii="宋体" w:hAnsi="宋体" w:eastAsia="宋体" w:cs="宋体"/>
                <w:color w:val="333333"/>
                <w:sz w:val="24"/>
                <w:szCs w:val="24"/>
                <w:lang w:val="en-US" w:eastAsia="zh-CN"/>
              </w:rPr>
              <w:t>六</w:t>
            </w:r>
            <w:r>
              <w:rPr>
                <w:rFonts w:hint="eastAsia" w:ascii="宋体" w:hAnsi="宋体" w:eastAsia="宋体" w:cs="宋体"/>
                <w:color w:val="333333"/>
                <w:sz w:val="24"/>
                <w:szCs w:val="24"/>
              </w:rPr>
              <w:t>）世界现代史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w:t>
            </w:r>
            <w:r>
              <w:rPr>
                <w:rFonts w:hint="eastAsia" w:ascii="宋体" w:hAnsi="宋体" w:eastAsia="宋体" w:cs="宋体"/>
                <w:color w:val="333333"/>
                <w:sz w:val="24"/>
                <w:szCs w:val="24"/>
                <w:lang w:val="en-US" w:eastAsia="zh-CN"/>
              </w:rPr>
              <w:t>七</w:t>
            </w:r>
            <w:r>
              <w:rPr>
                <w:rFonts w:hint="eastAsia" w:ascii="宋体" w:hAnsi="宋体" w:eastAsia="宋体" w:cs="宋体"/>
                <w:color w:val="333333"/>
                <w:sz w:val="24"/>
                <w:szCs w:val="24"/>
              </w:rPr>
              <w:t>）</w:t>
            </w:r>
            <w:r>
              <w:rPr>
                <w:rFonts w:hint="eastAsia" w:ascii="宋体" w:hAnsi="宋体" w:eastAsia="宋体" w:cs="宋体"/>
                <w:b/>
                <w:bCs/>
                <w:color w:val="00B050"/>
                <w:sz w:val="24"/>
                <w:szCs w:val="24"/>
                <w:vertAlign w:val="baseline"/>
                <w:lang w:val="en-US" w:eastAsia="zh-CN"/>
              </w:rPr>
              <w:t>跨学科主题学习</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第三部分  课程内容</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一、中国古代史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二、中国近代史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三、中国现代史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四、世界古代史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五、世界近代史</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六、世界现代史</w:t>
            </w:r>
          </w:p>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五、</w:t>
            </w:r>
            <w:r>
              <w:rPr>
                <w:rFonts w:hint="eastAsia" w:ascii="宋体" w:hAnsi="宋体" w:eastAsia="宋体" w:cs="宋体"/>
                <w:b/>
                <w:bCs/>
                <w:color w:val="00B050"/>
                <w:sz w:val="24"/>
                <w:szCs w:val="24"/>
                <w:vertAlign w:val="baseline"/>
                <w:lang w:val="en-US" w:eastAsia="zh-CN"/>
              </w:rPr>
              <w:t>学业质量</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（一）学业质量内涵</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（二）学业质量描述</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59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六</w:t>
            </w:r>
            <w:r>
              <w:rPr>
                <w:rFonts w:hint="eastAsia" w:ascii="宋体" w:hAnsi="宋体" w:eastAsia="宋体" w:cs="宋体"/>
                <w:b/>
                <w:bCs/>
                <w:color w:val="333333"/>
                <w:sz w:val="24"/>
                <w:szCs w:val="24"/>
                <w:lang w:val="en-US" w:eastAsia="zh-CN"/>
              </w:rPr>
              <w:t xml:space="preserve">  </w:t>
            </w:r>
            <w:r>
              <w:rPr>
                <w:rFonts w:hint="eastAsia" w:ascii="宋体" w:hAnsi="宋体" w:eastAsia="宋体" w:cs="宋体"/>
                <w:b/>
                <w:bCs/>
                <w:color w:val="auto"/>
                <w:sz w:val="24"/>
                <w:szCs w:val="24"/>
                <w:vertAlign w:val="baseline"/>
                <w:lang w:val="en-US" w:eastAsia="zh-CN"/>
              </w:rPr>
              <w:t>六、</w:t>
            </w:r>
            <w:r>
              <w:rPr>
                <w:rFonts w:hint="eastAsia" w:ascii="宋体" w:hAnsi="宋体" w:eastAsia="宋体" w:cs="宋体"/>
                <w:b/>
                <w:bCs/>
                <w:color w:val="00B050"/>
                <w:sz w:val="24"/>
                <w:szCs w:val="24"/>
                <w:vertAlign w:val="baseline"/>
                <w:lang w:val="en-US" w:eastAsia="zh-CN"/>
              </w:rPr>
              <w:t>课程实施</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教学建议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评价</w:t>
            </w:r>
            <w:r>
              <w:rPr>
                <w:rFonts w:hint="eastAsia" w:ascii="宋体" w:hAnsi="宋体" w:eastAsia="宋体" w:cs="宋体"/>
                <w:color w:val="333333"/>
                <w:sz w:val="24"/>
                <w:szCs w:val="24"/>
                <w:lang w:val="en-US" w:eastAsia="zh-CN"/>
              </w:rPr>
              <w:t>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教材编写</w:t>
            </w:r>
            <w:r>
              <w:rPr>
                <w:rFonts w:hint="eastAsia" w:ascii="宋体" w:hAnsi="宋体" w:eastAsia="宋体" w:cs="宋体"/>
                <w:color w:val="333333"/>
                <w:sz w:val="24"/>
                <w:szCs w:val="24"/>
                <w:lang w:val="en-US" w:eastAsia="zh-CN"/>
              </w:rPr>
              <w:t>建议</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课程资源开发与利用</w:t>
            </w:r>
          </w:p>
          <w:p>
            <w:pPr>
              <w:keepNext w:val="0"/>
              <w:keepLines w:val="0"/>
              <w:pageBreakBefore w:val="0"/>
              <w:widowControl w:val="0"/>
              <w:numPr>
                <w:ilvl w:val="0"/>
                <w:numId w:val="5"/>
              </w:numPr>
              <w:kinsoku/>
              <w:wordWrap/>
              <w:overflowPunct/>
              <w:topLinePunct w:val="0"/>
              <w:autoSpaceDE/>
              <w:autoSpaceDN/>
              <w:bidi w:val="0"/>
              <w:adjustRightInd/>
              <w:snapToGrid w:val="0"/>
              <w:spacing w:before="60" w:after="60" w:line="360" w:lineRule="auto"/>
              <w:ind w:leftChars="220" w:hangingChars="320"/>
              <w:jc w:val="left"/>
              <w:textAlignment w:val="auto"/>
              <w:rPr>
                <w:rFonts w:hint="eastAsia" w:ascii="宋体" w:hAnsi="宋体" w:eastAsia="宋体" w:cs="宋体"/>
                <w:color w:val="333333"/>
                <w:sz w:val="24"/>
                <w:szCs w:val="24"/>
              </w:rPr>
            </w:pPr>
            <w:r>
              <w:rPr>
                <w:rFonts w:hint="eastAsia" w:ascii="宋体" w:hAnsi="宋体" w:eastAsia="宋体" w:cs="宋体"/>
                <w:b/>
                <w:bCs/>
                <w:color w:val="00B050"/>
                <w:sz w:val="24"/>
                <w:szCs w:val="24"/>
                <w:vertAlign w:val="baseline"/>
                <w:lang w:val="en-US" w:eastAsia="zh-CN"/>
              </w:rPr>
              <w:t>教学研究与教师培训</w:t>
            </w:r>
            <w:r>
              <w:rPr>
                <w:rFonts w:hint="eastAsia" w:ascii="宋体" w:hAnsi="宋体" w:eastAsia="宋体" w:cs="宋体"/>
                <w:b/>
                <w:bCs/>
                <w:color w:val="FF0000"/>
                <w:sz w:val="24"/>
                <w:szCs w:val="24"/>
                <w:highlight w:val="yellow"/>
                <w:lang w:val="en-US" w:eastAsia="zh-CN"/>
              </w:rPr>
              <w:t>（新增）</w:t>
            </w:r>
          </w:p>
        </w:tc>
        <w:tc>
          <w:tcPr>
            <w:tcW w:w="5370" w:type="dxa"/>
            <w:vAlign w:val="center"/>
          </w:tcPr>
          <w:p>
            <w:pPr>
              <w:keepNext w:val="0"/>
              <w:keepLines w:val="0"/>
              <w:pageBreakBefore w:val="0"/>
              <w:widowControl w:val="0"/>
              <w:kinsoku/>
              <w:wordWrap/>
              <w:overflowPunct/>
              <w:topLinePunct w:val="0"/>
              <w:autoSpaceDE/>
              <w:autoSpaceDN/>
              <w:bidi w:val="0"/>
              <w:adjustRightInd/>
              <w:snapToGrid w:val="0"/>
              <w:spacing w:before="60" w:after="60" w:line="360" w:lineRule="auto"/>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第四部分  实施建议</w:t>
            </w:r>
          </w:p>
          <w:p>
            <w:pPr>
              <w:keepNext w:val="0"/>
              <w:keepLines w:val="0"/>
              <w:pageBreakBefore w:val="0"/>
              <w:widowControl w:val="0"/>
              <w:numPr>
                <w:ilvl w:val="0"/>
                <w:numId w:val="6"/>
              </w:numPr>
              <w:kinsoku/>
              <w:wordWrap/>
              <w:overflowPunct/>
              <w:topLinePunct w:val="0"/>
              <w:autoSpaceDE/>
              <w:autoSpaceDN/>
              <w:bidi w:val="0"/>
              <w:adjustRightInd/>
              <w:snapToGrid w:val="0"/>
              <w:spacing w:before="60" w:after="60" w:line="360" w:lineRule="auto"/>
              <w:ind w:hangingChars="22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教学建议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二、评价建议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三、教材编写建议</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jc w:val="lef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四、课程资源开发与利用建议</w:t>
            </w:r>
          </w:p>
        </w:tc>
      </w:tr>
    </w:tbl>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color w:val="333333"/>
          <w:sz w:val="24"/>
          <w:szCs w:val="24"/>
          <w:lang w:val="en-US" w:eastAsia="zh-CN"/>
        </w:rPr>
        <w:t xml:space="preserve"> </w:t>
      </w:r>
      <w:r>
        <w:rPr>
          <w:rFonts w:hint="eastAsia" w:ascii="黑体" w:hAnsi="黑体" w:eastAsia="黑体" w:cs="黑体"/>
          <w:color w:val="auto"/>
          <w:sz w:val="28"/>
          <w:szCs w:val="28"/>
          <w:lang w:val="en-US" w:eastAsia="zh-CN"/>
        </w:rPr>
        <w:t>【变化解读】</w:t>
      </w:r>
    </w:p>
    <w:p>
      <w:pPr>
        <w:numPr>
          <w:ilvl w:val="0"/>
          <w:numId w:val="7"/>
        </w:numPr>
        <w:spacing w:line="360" w:lineRule="auto"/>
        <w:ind w:left="420" w:leftChars="0" w:hanging="420" w:hangingChars="175"/>
        <w:rPr>
          <w:rFonts w:hint="default" w:ascii="Times New Roman" w:hAnsi="Times New Roman" w:eastAsia="宋体" w:cs="Times New Roman"/>
          <w:sz w:val="24"/>
          <w:lang w:val="en-US" w:eastAsia="zh-CN"/>
        </w:rPr>
      </w:pPr>
      <w:r>
        <w:rPr>
          <w:rFonts w:hint="default" w:ascii="Times New Roman" w:hAnsi="Times New Roman" w:eastAsia="宋体" w:cs="Times New Roman"/>
          <w:b w:val="0"/>
          <w:bCs w:val="0"/>
          <w:sz w:val="24"/>
          <w:szCs w:val="24"/>
          <w:lang w:val="en-US" w:eastAsia="zh-CN"/>
        </w:rPr>
        <w:t>新增核心素养，主要包括</w:t>
      </w:r>
      <w:r>
        <w:rPr>
          <w:rFonts w:hint="default" w:ascii="Times New Roman" w:hAnsi="Times New Roman" w:eastAsia="宋体" w:cs="Times New Roman"/>
          <w:b/>
          <w:bCs/>
          <w:color w:val="00B050"/>
          <w:sz w:val="24"/>
          <w:lang w:val="en-US" w:eastAsia="zh-CN"/>
        </w:rPr>
        <w:t>唯物史观、时空观念、史料实证、历史解释、家国情怀</w:t>
      </w:r>
      <w:r>
        <w:rPr>
          <w:rFonts w:hint="default" w:ascii="Times New Roman" w:hAnsi="Times New Roman" w:eastAsia="宋体" w:cs="Times New Roman"/>
          <w:b w:val="0"/>
          <w:bCs w:val="0"/>
          <w:color w:val="auto"/>
          <w:sz w:val="24"/>
          <w:lang w:val="en-US" w:eastAsia="zh-CN"/>
        </w:rPr>
        <w:t>五个方面</w:t>
      </w:r>
      <w:r>
        <w:rPr>
          <w:rFonts w:hint="default" w:ascii="Times New Roman" w:hAnsi="Times New Roman" w:eastAsia="宋体" w:cs="Times New Roman"/>
          <w:sz w:val="24"/>
          <w:lang w:val="en-US" w:eastAsia="zh-CN"/>
        </w:rPr>
        <w:t>。并对应设置5 条目标要求。</w:t>
      </w:r>
    </w:p>
    <w:p>
      <w:pPr>
        <w:numPr>
          <w:ilvl w:val="0"/>
          <w:numId w:val="7"/>
        </w:numPr>
        <w:spacing w:line="360" w:lineRule="auto"/>
        <w:ind w:left="420" w:leftChars="0" w:hanging="420" w:hangingChars="175"/>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课程内容全部更新，由2011年版</w:t>
      </w:r>
      <w:r>
        <w:rPr>
          <w:rFonts w:hint="default" w:ascii="Times New Roman" w:hAnsi="Times New Roman" w:eastAsia="宋体" w:cs="Times New Roman"/>
          <w:b/>
          <w:bCs/>
          <w:sz w:val="24"/>
          <w:szCs w:val="24"/>
          <w:lang w:val="en-US" w:eastAsia="zh-CN"/>
        </w:rPr>
        <w:t>6大板块</w:t>
      </w:r>
      <w:r>
        <w:rPr>
          <w:rFonts w:hint="default" w:ascii="Times New Roman" w:hAnsi="Times New Roman" w:eastAsia="宋体" w:cs="Times New Roman"/>
          <w:b w:val="0"/>
          <w:bCs w:val="0"/>
          <w:sz w:val="24"/>
          <w:szCs w:val="24"/>
          <w:lang w:val="en-US" w:eastAsia="zh-CN"/>
        </w:rPr>
        <w:t>：中国古代史、中国近代史、中国现代史、世界古代史、世界近代史、世界现代史调整为2022年版</w:t>
      </w:r>
      <w:r>
        <w:rPr>
          <w:rFonts w:hint="default" w:ascii="Times New Roman" w:hAnsi="Times New Roman" w:eastAsia="宋体" w:cs="Times New Roman"/>
          <w:b/>
          <w:bCs/>
          <w:color w:val="00B050"/>
          <w:sz w:val="24"/>
          <w:szCs w:val="24"/>
          <w:lang w:val="en-US" w:eastAsia="zh-CN"/>
        </w:rPr>
        <w:t>7大板块</w:t>
      </w:r>
      <w:r>
        <w:rPr>
          <w:rFonts w:hint="default" w:ascii="Times New Roman" w:hAnsi="Times New Roman" w:eastAsia="宋体" w:cs="Times New Roman"/>
          <w:b w:val="0"/>
          <w:bCs w:val="0"/>
          <w:sz w:val="24"/>
          <w:szCs w:val="24"/>
          <w:lang w:val="en-US" w:eastAsia="zh-CN"/>
        </w:rPr>
        <w:t>，新增</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bCs/>
          <w:color w:val="00B050"/>
          <w:sz w:val="24"/>
          <w:szCs w:val="24"/>
          <w:lang w:val="en-US" w:eastAsia="zh-CN"/>
        </w:rPr>
        <w:t>跨学科主题学习</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。加强学科间相互关联，带动课程综合化实施，强化实践性要求。</w:t>
      </w:r>
    </w:p>
    <w:p>
      <w:pPr>
        <w:numPr>
          <w:ilvl w:val="0"/>
          <w:numId w:val="7"/>
        </w:numPr>
        <w:spacing w:line="360" w:lineRule="auto"/>
        <w:ind w:left="0" w:leftChars="0" w:firstLine="0" w:firstLineChars="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新增</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bCs/>
          <w:color w:val="00B050"/>
          <w:sz w:val="24"/>
          <w:szCs w:val="24"/>
          <w:lang w:val="en-US" w:eastAsia="zh-CN"/>
        </w:rPr>
        <w:t>五、学业质量</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部分。</w:t>
      </w:r>
    </w:p>
    <w:p>
      <w:pPr>
        <w:numPr>
          <w:ilvl w:val="0"/>
          <w:numId w:val="7"/>
        </w:numPr>
        <w:spacing w:line="360" w:lineRule="auto"/>
        <w:ind w:left="0" w:leftChars="0" w:firstLine="0" w:firstLineChars="0"/>
        <w:rPr>
          <w:rFonts w:hint="eastAsia" w:ascii="宋体" w:hAnsi="宋体" w:eastAsia="宋体" w:cs="宋体"/>
          <w:b/>
          <w:bCs/>
          <w:color w:val="333333"/>
          <w:sz w:val="24"/>
          <w:szCs w:val="24"/>
          <w:lang w:val="en-US" w:eastAsia="zh-CN"/>
        </w:rPr>
      </w:pPr>
      <w:r>
        <w:rPr>
          <w:rFonts w:hint="default" w:ascii="Times New Roman" w:hAnsi="Times New Roman" w:cs="Times New Roman"/>
          <w:sz w:val="24"/>
          <w:szCs w:val="24"/>
          <w:lang w:val="en-US" w:eastAsia="zh-CN"/>
        </w:rPr>
        <w:t>评价建议中新增</w:t>
      </w:r>
      <w:r>
        <w:rPr>
          <w:rFonts w:hint="default" w:ascii="Times New Roman" w:hAnsi="Times New Roman" w:cs="Times New Roman"/>
          <w:b/>
          <w:bCs/>
          <w:color w:val="00B050"/>
          <w:sz w:val="24"/>
          <w:szCs w:val="24"/>
          <w:lang w:val="en-US" w:eastAsia="zh-CN"/>
        </w:rPr>
        <w:t>学</w:t>
      </w:r>
      <w:r>
        <w:rPr>
          <w:rFonts w:hint="eastAsia"/>
          <w:b/>
          <w:bCs/>
          <w:color w:val="00B050"/>
          <w:sz w:val="24"/>
          <w:szCs w:val="24"/>
          <w:lang w:val="en-US" w:eastAsia="zh-CN"/>
        </w:rPr>
        <w:t>业水平考试</w:t>
      </w:r>
      <w:r>
        <w:rPr>
          <w:rFonts w:hint="eastAsia"/>
          <w:sz w:val="24"/>
          <w:szCs w:val="24"/>
          <w:lang w:val="en-US" w:eastAsia="zh-CN"/>
        </w:rPr>
        <w:t>相关要求。</w:t>
      </w:r>
    </w:p>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leftChars="-220" w:firstLine="482" w:firstLineChars="200"/>
        <w:jc w:val="left"/>
        <w:textAlignment w:val="auto"/>
        <w:rPr>
          <w:rFonts w:hint="eastAsia" w:ascii="黑体" w:hAnsi="黑体" w:eastAsia="黑体" w:cs="黑体"/>
          <w:b/>
          <w:bCs/>
          <w:color w:val="333333"/>
          <w:sz w:val="24"/>
          <w:szCs w:val="24"/>
        </w:rPr>
      </w:pPr>
      <w:r>
        <w:rPr>
          <w:rFonts w:hint="eastAsia" w:ascii="黑体" w:hAnsi="黑体" w:eastAsia="黑体" w:cs="黑体"/>
          <w:b/>
          <w:bCs/>
          <w:color w:val="333333"/>
          <w:sz w:val="24"/>
          <w:szCs w:val="24"/>
          <w:lang w:val="en-US" w:eastAsia="zh-CN"/>
        </w:rPr>
        <w:t>二、具体</w:t>
      </w:r>
      <w:r>
        <w:rPr>
          <w:rFonts w:hint="eastAsia" w:ascii="黑体" w:hAnsi="黑体" w:eastAsia="黑体" w:cs="黑体"/>
          <w:b/>
          <w:bCs/>
          <w:color w:val="333333"/>
          <w:sz w:val="24"/>
          <w:szCs w:val="24"/>
        </w:rPr>
        <w:t>变化</w:t>
      </w:r>
    </w:p>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前言</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9"/>
        <w:gridCol w:w="5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5979"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5347"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tcPr>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习近平总书记多次强调，课程教材要发挥培根铸魂、启智增慧的作用，必须坚持马克思主义的指导地位，体现马克思主义中国化最新成果，体现中国和中华民族风格，体现党和国家对教育的基本要求，体现国家和民族基本价值观，体现人类文化知识积累和创新成果。</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义务教育课程规定了教育目标、教育内容和教学基本要求，体现国家意志，在立德树人中发挥着关键作用。2001年颁布的《义务教育课程设置实验方案》和2011年颁布的义务教育各课程标准，坚持了正确的改革方向，体现了先进的教育理念，为基础教育质量提高作出了积极贡献。随着义务教育全面普及，教育需求从“有学上”转向“上好学”，必须进一步明确“培养什么人、怎样培养人、为谁培养人”，优化学校育人蓝图。当今世界科技进步日新月异，网络新媒体迅速普及，人们生活、学习、工作方式不断改变，儿童青少年成长环境深刻变化，人才培养面临新挑战。义务教育课程必须与时俱进，进行修订完善。</w:t>
            </w:r>
          </w:p>
          <w:p>
            <w:pPr>
              <w:keepNext w:val="0"/>
              <w:keepLines w:val="0"/>
              <w:pageBreakBefore w:val="0"/>
              <w:widowControl w:val="0"/>
              <w:numPr>
                <w:ilvl w:val="0"/>
                <w:numId w:val="8"/>
              </w:numPr>
              <w:kinsoku/>
              <w:wordWrap/>
              <w:overflowPunct/>
              <w:topLinePunct w:val="0"/>
              <w:autoSpaceDE/>
              <w:autoSpaceDN/>
              <w:bidi w:val="0"/>
              <w:adjustRightInd/>
              <w:spacing w:line="360" w:lineRule="auto"/>
              <w:ind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指导思想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以习近平新时代中国特色社会主义思想为指导，全面贯彻党的教育方针，遵循教育教学规律，落实立德树人根本任务，发展素质教育。以人民为中心，扎根中国大地办教育。坚持德育为先，提升智育水平，加强体育美育，落实劳动教育。反映时代特征，努力构建具有中国特色、世界水准的义务教育课程体系。聚焦中国学生发展核心素养，培养学生适应未来发展的正确价值观、必备品格和关键能力，引导学生明确人生发展方向，成长为德智体美劳全面发展的社会主义建设者和接班人。</w:t>
            </w:r>
          </w:p>
          <w:p>
            <w:pPr>
              <w:keepNext w:val="0"/>
              <w:keepLines w:val="0"/>
              <w:pageBreakBefore w:val="0"/>
              <w:widowControl w:val="0"/>
              <w:numPr>
                <w:ilvl w:val="0"/>
                <w:numId w:val="8"/>
              </w:numPr>
              <w:kinsoku/>
              <w:wordWrap/>
              <w:overflowPunct/>
              <w:topLinePunct w:val="0"/>
              <w:autoSpaceDE/>
              <w:autoSpaceDN/>
              <w:bidi w:val="0"/>
              <w:adjustRightInd/>
              <w:spacing w:line="360" w:lineRule="auto"/>
              <w:ind w:left="0" w:leftChars="0"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修订原则</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坚持目标导向</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 xml:space="preserve">   认真学习领会习近平总书记关于教育的重要论述，全面落实有理想、有本领、有担当的时代新人培养要求，确立课程修订的根本遵循。准确理解和把握党中央、国务院关于教育改革的各项要求，全面落实习近平新时代中国特色社会主义思想，将社会主义先进文化、革命文化、中华优秀传统文化、国家安全、生命安全与健康等重大主题教育有机融入课程，增强课程思想性。</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坚持问题导向</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全面梳理课程改革的困难与问题，明确修订重点和任务，注重对实际问题的有效回应。遵循学生身心发展规律，加强一体化设置，促进学段衔接，提升课程科学性和系统性。进一步精选对学生终身发展有价值的课程内容，减负提质。细化育人目标，明确实施要求，增强课程指导性和可操作性。</w:t>
            </w:r>
          </w:p>
          <w:p>
            <w:pPr>
              <w:keepNext w:val="0"/>
              <w:keepLines w:val="0"/>
              <w:pageBreakBefore w:val="0"/>
              <w:widowControl w:val="0"/>
              <w:numPr>
                <w:ilvl w:val="0"/>
                <w:numId w:val="9"/>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坚持创新导向</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既注重继承我国课程建设的成功经验，也充分借鉴国际先进教育理念，进一步深化课程改革。强化课程综合性和实践性，推动育人方式变革,着力发展学生核心素养。凸显学生主体地位，关注学生个性化、多样化的学习和发展需求，增强课程适宜性。坚持与时俱进，反映经济社会发展新变化、科学技术进步新成果，更新课程内容，体现课程时代性。</w:t>
            </w:r>
          </w:p>
          <w:p>
            <w:pPr>
              <w:keepNext w:val="0"/>
              <w:keepLines w:val="0"/>
              <w:pageBreakBefore w:val="0"/>
              <w:widowControl w:val="0"/>
              <w:numPr>
                <w:ilvl w:val="0"/>
                <w:numId w:val="8"/>
              </w:numPr>
              <w:kinsoku/>
              <w:wordWrap/>
              <w:overflowPunct/>
              <w:topLinePunct w:val="0"/>
              <w:autoSpaceDE/>
              <w:autoSpaceDN/>
              <w:bidi w:val="0"/>
              <w:adjustRightInd/>
              <w:spacing w:line="360" w:lineRule="auto"/>
              <w:ind w:left="0" w:leftChars="0" w:firstLine="482" w:firstLineChars="20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主要变化</w:t>
            </w:r>
          </w:p>
          <w:p>
            <w:pPr>
              <w:keepNext w:val="0"/>
              <w:keepLines w:val="0"/>
              <w:pageBreakBefore w:val="0"/>
              <w:widowControl w:val="0"/>
              <w:numPr>
                <w:ilvl w:val="0"/>
                <w:numId w:val="10"/>
              </w:numPr>
              <w:kinsoku/>
              <w:wordWrap/>
              <w:overflowPunct/>
              <w:topLinePunct w:val="0"/>
              <w:autoSpaceDE/>
              <w:autoSpaceDN/>
              <w:bidi w:val="0"/>
              <w:adjustRightInd/>
              <w:spacing w:line="360" w:lineRule="auto"/>
              <w:ind w:left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关于课程方案</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 xml:space="preserve">    一是完善了培养目标。全面落实习近平总书记关于培养担当民族复兴大任时代新人的要求，结合义务教育性质及课程定位，从有理想、有本领、有担当三个方面，明确义务教育阶段时代新人培养的具体要求。</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二是优化了课程设置。落实党中央、国务院“双减”政策要求，在保持义务教育阶段九年9 522总课时数不变的基础上，调整优化课程设置。将小学原品德与生活、品德与社会和初中原思想品德整合为“道德与法治”，进行一体化设计。改革艺术课程设置，一至七年级以音乐、美术为主线，融入舞蹈、戏剧、影视等内容，八至九年级分项选择开设。将劳动、信息科技从综合实践活动课程中独立出来。科学、综合实践活动起始年级提前至一年级。</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三是细化了实施要求。增加课程标准编制与教材编写基本要求；明确省级教育行政部门和学校课程实施职责、制度规范，以及教学改革方向和评价改革重点，对培训、教科研提出具体要求;健全实施机制，强化监测与督导要求。</w:t>
            </w:r>
          </w:p>
          <w:p>
            <w:pPr>
              <w:keepNext w:val="0"/>
              <w:keepLines w:val="0"/>
              <w:pageBreakBefore w:val="0"/>
              <w:widowControl w:val="0"/>
              <w:numPr>
                <w:ilvl w:val="0"/>
                <w:numId w:val="10"/>
              </w:numPr>
              <w:kinsoku/>
              <w:wordWrap/>
              <w:overflowPunct/>
              <w:topLinePunct w:val="0"/>
              <w:autoSpaceDE/>
              <w:autoSpaceDN/>
              <w:bidi w:val="0"/>
              <w:adjustRightInd/>
              <w:spacing w:line="360" w:lineRule="auto"/>
              <w:ind w:left="420" w:leftChars="200" w:firstLine="0" w:firstLineChars="0"/>
              <w:jc w:val="both"/>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关于课程标准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一是强化了课程育人导向。各课程标准基于义务教育培养目标，将党的教育方针具体化细化为本课程应着力培养的核心素养，体现正确价值观、必备品格和关键能力的培养要求。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二是优化了课程内容结构。以习近平新时代中国特色社会主义思想为统领，基于核心素养发展要求，遴选重要观念、主题内容和基础知识，设计课程内容，增强内容与育人目标的联系，优化内容组织形式。设立跨学科主题学习活动，加强学科间相互关联，带动课程综合化实施，强化实践性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三是研制了学业质量标准。各课程标准根据核心素养发展水平，结合课程内容，整体刻画不同学段学生学业成就的具体表现特征，形成学业质量标准，引导和帮助教师把握教学深度与广度，为教材编写、教学实施和考试评价等提供依据。</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四是增强了指导性。各课程标准针对“内容要求”提出“学业要求”“教学提示”，细化了评价与考试命题建议，注重实现“教—学—评”一致性，增加了教学、评价案例，不仅明确了“为什么教”“教什么”“教到什么程度”，而且强化了“怎么教”的具体指导，做到好用、管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五是加强了学段衔接。注重幼小衔接，基于对学生在健康、语言、社会、科学、艺术领域发展水平的评估，合理设计小学一至二年级课程,注重活动化、游戏化、生活化的学习设计。依据学生从小学到初中在认知、情感、社会性等方面的发展，合理安排不同学段内容，体现学习目标的连续性和进阶性。了解高中阶段学生特点和学科特点，为学生进一步学习做好准备。</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vertAlign w:val="baseline"/>
                <w:lang w:val="en-US" w:eastAsia="zh-CN"/>
              </w:rPr>
            </w:pPr>
            <w:r>
              <w:rPr>
                <w:rFonts w:ascii="宋体" w:hAnsi="宋体" w:eastAsia="宋体" w:cs="宋体"/>
                <w:color w:val="00B050"/>
                <w:sz w:val="24"/>
                <w:szCs w:val="24"/>
              </w:rPr>
              <w:t>在向着第二个百年奋斗目标迈进之际，实施新修订的义务教育课程方案和课程标准，对推动义务教育高质量发展、全面建设社会主义现代化强国具有重要意义。希望广大教育工作者勤勉认真、行而不辍，不断创新实践，把育人蓝图变为现实，培育一代又一代有理想、</w:t>
            </w:r>
            <w:r>
              <w:rPr>
                <w:rFonts w:ascii="宋体" w:hAnsi="宋体" w:eastAsia="宋体" w:cs="宋体"/>
                <w:color w:val="00B050"/>
                <w:sz w:val="24"/>
                <w:szCs w:val="24"/>
              </w:rPr>
              <w:br w:type="textWrapping"/>
            </w:r>
            <w:r>
              <w:rPr>
                <w:rFonts w:ascii="宋体" w:hAnsi="宋体" w:eastAsia="宋体" w:cs="宋体"/>
                <w:color w:val="00B050"/>
                <w:sz w:val="24"/>
                <w:szCs w:val="24"/>
              </w:rPr>
              <w:t>有本领、有担当的时代新人，为实现中华民族伟大复兴作出新的更大贡献!</w:t>
            </w:r>
          </w:p>
        </w:tc>
        <w:tc>
          <w:tcPr>
            <w:tcW w:w="5347" w:type="dxa"/>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当今世界正在发生广泛而深刻的变化，当代中国正在发生广泛而深刻的变革。全面建设小康社会，加快推进社会主义现代化是时代赋予中国人民的崇高使命。培育具有社会主义核心价值观的公民，是时代发展和社会前进的需求，也是青少年自身成长和全面发展的需要。这对义务教育阶段历史课程的改革提出了新的要求。</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FF0000"/>
                <w:sz w:val="24"/>
                <w:szCs w:val="24"/>
                <w:vertAlign w:val="baseline"/>
                <w:lang w:val="en-US" w:eastAsia="zh-CN"/>
              </w:rPr>
            </w:pPr>
            <w:r>
              <w:rPr>
                <w:rFonts w:hint="eastAsia" w:ascii="宋体" w:hAnsi="宋体" w:eastAsia="宋体" w:cs="宋体"/>
                <w:color w:val="auto"/>
                <w:sz w:val="24"/>
                <w:szCs w:val="24"/>
                <w:vertAlign w:val="baseline"/>
                <w:lang w:val="en-US" w:eastAsia="zh-CN"/>
              </w:rPr>
              <w:t>历史教育对提高学生的人文素养有着重要的作用。</w:t>
            </w:r>
            <w:r>
              <w:rPr>
                <w:rFonts w:hint="eastAsia" w:ascii="宋体" w:hAnsi="宋体" w:eastAsia="宋体" w:cs="宋体"/>
                <w:b w:val="0"/>
                <w:bCs w:val="0"/>
                <w:color w:val="auto"/>
                <w:sz w:val="24"/>
                <w:szCs w:val="24"/>
                <w:vertAlign w:val="baseline"/>
                <w:lang w:val="en-US" w:eastAsia="zh-CN"/>
              </w:rPr>
              <w:t>义务教育阶段的历史课程，是在唯物史观的指导下，弘扬以爱国主义为核心的民族精神和以改革创新为核心的时代精神，传承人类文明的优秀传统，使学生了解和认识人类社会的发展历程，更好地认识当代中国和当今世界。学生通过历史课程的学习，初步学会从历史的角度观察和思考社会与人生，从历史中汲取智慧，逐步树立正确的世界观、人生观和价值观，提高综合素质，得到全面发展。</w:t>
            </w:r>
          </w:p>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一、课程性质</w:t>
      </w:r>
    </w:p>
    <w:tbl>
      <w:tblPr>
        <w:tblStyle w:val="5"/>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3"/>
        <w:gridCol w:w="7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7172"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173" w:type="dxa"/>
            <w:shd w:val="clear" w:color="auto" w:fill="auto"/>
            <w:noWrap w:val="0"/>
            <w:vAlign w:val="top"/>
          </w:tcPr>
          <w:p>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b w:val="0"/>
                <w:bCs w:val="0"/>
                <w:color w:val="00B050"/>
                <w:sz w:val="24"/>
                <w:szCs w:val="24"/>
                <w:vertAlign w:val="baseline"/>
                <w:lang w:val="en-US" w:eastAsia="zh-CN"/>
              </w:rPr>
              <w:t>历史学是在一定的历史观指导下叙述和阐释人类历史进程的学科。马克思主义指导下的历史学，以探寻历史真相、总结历史经验、认识历史规律、认清历史发展趋势为其重要功能。</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义务教育历史课程是学生在马克思主义唯物史观指导下，了解中外历史发展进程、传承人类文明、提高人文素养的课程，具有思想性、人文性、综合性、基础性特点，具有鉴古知今、认识历史规律、培养家国情怀、拓宽国际视野的重要作用。</w:t>
            </w:r>
          </w:p>
        </w:tc>
        <w:tc>
          <w:tcPr>
            <w:tcW w:w="7172"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0"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历史课程是人文社会科学中的一门基础课程，对学生的全面发展和终身发展有着重要的意义。义务教育阶段7～9年级的历史课程在基础教育中占有重要的地位，主要具有以下特性:</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思想性</w:t>
            </w:r>
            <w:r>
              <w:rPr>
                <w:rFonts w:hint="eastAsia" w:ascii="宋体" w:hAnsi="宋体" w:eastAsia="宋体" w:cs="宋体"/>
                <w:b w:val="0"/>
                <w:bCs w:val="0"/>
                <w:color w:val="auto"/>
                <w:sz w:val="24"/>
                <w:szCs w:val="24"/>
                <w:vertAlign w:val="baseline"/>
                <w:lang w:val="en-US" w:eastAsia="zh-CN"/>
              </w:rPr>
              <w:t xml:space="preserve">  坚持用唯物史观阐释历史的发展与变化,使学生认同中华民族的优秀文化传统,增强爱国主义情感,坚定社会主义信念，拓展国际视野，逐步树立正确的世界观和人生观。</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基础性</w:t>
            </w:r>
            <w:r>
              <w:rPr>
                <w:rFonts w:hint="eastAsia" w:ascii="宋体" w:hAnsi="宋体" w:eastAsia="宋体" w:cs="宋体"/>
                <w:b w:val="0"/>
                <w:bCs w:val="0"/>
                <w:color w:val="auto"/>
                <w:sz w:val="24"/>
                <w:szCs w:val="24"/>
                <w:vertAlign w:val="baseline"/>
                <w:lang w:val="en-US" w:eastAsia="zh-CN"/>
              </w:rPr>
              <w:t xml:space="preserve">  根据学生的心理特征和认知水平，以普及历史常识为主，引领学生掌握基本的、重要的历史知识和技能，逐步形成正确的历史意识，为学生进一步的学习与发展打下基础。</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人文性</w:t>
            </w:r>
            <w:r>
              <w:rPr>
                <w:rFonts w:hint="eastAsia" w:ascii="宋体" w:hAnsi="宋体" w:eastAsia="宋体" w:cs="宋体"/>
                <w:b w:val="0"/>
                <w:bCs w:val="0"/>
                <w:color w:val="auto"/>
                <w:sz w:val="24"/>
                <w:szCs w:val="24"/>
                <w:vertAlign w:val="baseline"/>
                <w:lang w:val="en-US" w:eastAsia="zh-CN"/>
              </w:rPr>
              <w:t xml:space="preserve">  以人类优秀的历史文化陶冶学生的心灵,帮助学生客观地认识历史，正确理解人与社会、人与自然的关系，提高人文素养,逐步形成正确的价值取向和积极向上的人生态度,适应社会发展的需要。</w:t>
            </w:r>
          </w:p>
          <w:p>
            <w:pPr>
              <w:keepNext w:val="0"/>
              <w:keepLines w:val="0"/>
              <w:pageBreakBefore w:val="0"/>
              <w:widowControl w:val="0"/>
              <w:kinsoku/>
              <w:wordWrap/>
              <w:overflowPunct/>
              <w:topLinePunct w:val="0"/>
              <w:autoSpaceDE/>
              <w:autoSpaceDN/>
              <w:bidi w:val="0"/>
              <w:adjustRightInd/>
              <w:snapToGrid w:val="0"/>
              <w:spacing w:before="60" w:after="60" w:line="360" w:lineRule="auto"/>
              <w:ind w:leftChars="0" w:firstLine="482" w:firstLineChars="200"/>
              <w:jc w:val="left"/>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综合性</w:t>
            </w:r>
            <w:r>
              <w:rPr>
                <w:rFonts w:hint="eastAsia" w:ascii="宋体" w:hAnsi="宋体" w:eastAsia="宋体" w:cs="宋体"/>
                <w:b w:val="0"/>
                <w:bCs w:val="0"/>
                <w:color w:val="auto"/>
                <w:sz w:val="24"/>
                <w:szCs w:val="24"/>
                <w:vertAlign w:val="baseline"/>
                <w:lang w:val="en-US" w:eastAsia="zh-CN"/>
              </w:rPr>
              <w:t xml:space="preserve">  注重人类历史不同领域发展的关联性，注重历史与现实的联系，使学生逐步学会综合运用所学知识和方法对历史和社会进行全面的认识。</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二、课程理念</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2"/>
        <w:gridCol w:w="6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2"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6084"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5242"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二、课程理念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1.立足</w:t>
            </w:r>
            <w:r>
              <w:rPr>
                <w:rFonts w:hint="eastAsia" w:ascii="宋体" w:hAnsi="宋体" w:eastAsia="宋体" w:cs="宋体"/>
                <w:b/>
                <w:bCs/>
                <w:color w:val="00B050"/>
                <w:sz w:val="24"/>
                <w:szCs w:val="24"/>
                <w:u w:val="wave"/>
                <w:vertAlign w:val="baseline"/>
                <w:lang w:val="en-US" w:eastAsia="zh-CN"/>
              </w:rPr>
              <w:t>学生核心素养</w:t>
            </w:r>
            <w:r>
              <w:rPr>
                <w:rFonts w:hint="eastAsia" w:ascii="宋体" w:hAnsi="宋体" w:eastAsia="宋体" w:cs="宋体"/>
                <w:b/>
                <w:bCs/>
                <w:color w:val="00B050"/>
                <w:sz w:val="24"/>
                <w:szCs w:val="24"/>
                <w:vertAlign w:val="baseline"/>
                <w:lang w:val="en-US" w:eastAsia="zh-CN"/>
              </w:rPr>
              <w:t>发展，充分发挥历史课程的育人功能。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是落实立德树人根本任务的重要课程，注重培育学生核心素养。通过发掘人类优秀文化遗产的育人功能，使学生树立正确的历史观、民族观、国家观、文化观，增强责任意识和社会担当，成为德智体美劳全面发展的社会主义建设者和接班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2.以中外历史进程及其规律为基本线索，突出历史发展的阶段性特征。</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b w:val="0"/>
                <w:bCs w:val="0"/>
                <w:color w:val="00B050"/>
                <w:sz w:val="24"/>
                <w:szCs w:val="24"/>
                <w:vertAlign w:val="baseline"/>
                <w:lang w:val="en-US" w:eastAsia="zh-CN"/>
              </w:rPr>
              <w:t xml:space="preserve">  历史课程内容主要包括中国历史、世界历史和</w:t>
            </w:r>
            <w:r>
              <w:rPr>
                <w:rFonts w:hint="eastAsia" w:ascii="宋体" w:hAnsi="宋体" w:eastAsia="宋体" w:cs="宋体"/>
                <w:b w:val="0"/>
                <w:bCs w:val="0"/>
                <w:color w:val="00B050"/>
                <w:sz w:val="24"/>
                <w:szCs w:val="24"/>
                <w:u w:val="wave"/>
                <w:vertAlign w:val="baseline"/>
                <w:lang w:val="en-US" w:eastAsia="zh-CN"/>
              </w:rPr>
              <w:t>跨学科主题学习</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val="0"/>
                <w:bCs w:val="0"/>
                <w:color w:val="00B050"/>
                <w:sz w:val="24"/>
                <w:szCs w:val="24"/>
                <w:vertAlign w:val="baseline"/>
                <w:lang w:val="en-US" w:eastAsia="zh-CN"/>
              </w:rPr>
              <w:t>。中外历史采用“点—线”结合的方式呈现。“点”是具体的历史事实，“线”是历史发展的基本线索。通过以“点”连“线”、以“线”穿“点”，使课程内容依照人类历史发展的时序，循序渐进地展开叙述，使学生在掌握历史事实的时候避免时序的混乱，</w:t>
            </w:r>
            <w:r>
              <w:rPr>
                <w:rFonts w:hint="eastAsia" w:ascii="宋体" w:hAnsi="宋体" w:eastAsia="宋体" w:cs="宋体"/>
                <w:b w:val="0"/>
                <w:bCs w:val="0"/>
                <w:color w:val="00B050"/>
                <w:sz w:val="24"/>
                <w:szCs w:val="24"/>
                <w:u w:val="wave"/>
                <w:vertAlign w:val="baseline"/>
                <w:lang w:val="en-US" w:eastAsia="zh-CN"/>
              </w:rPr>
              <w:t>把握历史发展的阶段性特征</w:t>
            </w:r>
            <w:r>
              <w:rPr>
                <w:rFonts w:hint="eastAsia" w:ascii="宋体" w:hAnsi="宋体" w:eastAsia="宋体" w:cs="宋体"/>
                <w:b/>
                <w:bCs/>
                <w:color w:val="FF0000"/>
                <w:sz w:val="24"/>
                <w:szCs w:val="24"/>
                <w:shd w:val="clear" w:fill="FFFF00"/>
                <w:vertAlign w:val="baseline"/>
                <w:lang w:val="en-US" w:eastAsia="zh-CN"/>
              </w:rPr>
              <w:t>（新增）</w:t>
            </w:r>
            <w:r>
              <w:rPr>
                <w:rFonts w:hint="eastAsia" w:ascii="宋体" w:hAnsi="宋体" w:eastAsia="宋体" w:cs="宋体"/>
                <w:sz w:val="24"/>
                <w:szCs w:val="24"/>
                <w:vertAlign w:val="baseline"/>
                <w:lang w:val="en-US" w:eastAsia="zh-CN"/>
              </w:rPr>
              <w:t>。</w:t>
            </w:r>
            <w:r>
              <w:rPr>
                <w:rFonts w:hint="eastAsia" w:ascii="宋体" w:hAnsi="宋体" w:eastAsia="宋体" w:cs="宋体"/>
                <w:b w:val="0"/>
                <w:bCs w:val="0"/>
                <w:color w:val="00B050"/>
                <w:sz w:val="24"/>
                <w:szCs w:val="24"/>
                <w:u w:val="wave"/>
                <w:vertAlign w:val="baseline"/>
                <w:lang w:val="en-US" w:eastAsia="zh-CN"/>
              </w:rPr>
              <w:t>跨学科主题学习板块的设计,旨在加强学生对中外历史进程及其发展特征的总体性把握和比较性认识，并体现历史课程与其他课程学习的有机结合</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3.精选和优化课程内容，突出思想性、基础性。</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内容的选择坚持正确的思想导向和价值引领;精选基本的、重要的、典型的史事，注重吸收史学研究的新成果;充分反映人类文明的灿烂成就、社会主义先进文化、革命文化、中华优秀传统文化，以及世界其他国家和地区的优秀文化;增强课程内容的生动性。</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4．树立以学生为主体的教学观念，注重学生自主探究的学习活动，鼓励教学方式的创新。</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的教学以学生为本，充分考虑学生学习历史、认识历史的特点，通过学生自主探究的学习活动，体现学生在教学中的主体地位，实现历史课程育人方式的变革。提倡选择多样化的教学资源，探索多样化的教学方式和方法，鼓励将现代信息技术与历史教学深度融合。培养学生学会学习、发现和解决问题的能力，为创新型人才成长奠定基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206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5．综合运用多种评价方式和方法，发挥评价促进学习和改进教学的功能</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课程评价以考查学生核心素养的发展状况为目标;综合运用诊断性评价、形成性评价、终结性评价等多种方式;注重评价主体多元化,让学生在自评、互评的过程中学会反思和自我改进;倡导将评价融入教学设计，实现“教—学—评”一体，发挥评价促进学习和改进教学的功能。</w:t>
            </w:r>
            <w:r>
              <w:rPr>
                <w:rFonts w:hint="eastAsia" w:ascii="宋体" w:hAnsi="宋体" w:eastAsia="宋体" w:cs="宋体"/>
                <w:b/>
                <w:bCs/>
                <w:color w:val="FF0000"/>
                <w:sz w:val="24"/>
                <w:szCs w:val="24"/>
                <w:highlight w:val="yellow"/>
                <w:lang w:val="en-US" w:eastAsia="zh-CN"/>
              </w:rPr>
              <w:t>（新增）</w:t>
            </w:r>
          </w:p>
        </w:tc>
        <w:tc>
          <w:tcPr>
            <w:tcW w:w="6084" w:type="dxa"/>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三、课程</w:t>
            </w:r>
            <w:r>
              <w:rPr>
                <w:rFonts w:hint="eastAsia" w:ascii="宋体" w:hAnsi="宋体" w:eastAsia="宋体" w:cs="宋体"/>
                <w:b/>
                <w:bCs/>
                <w:color w:val="00B050"/>
                <w:sz w:val="24"/>
                <w:szCs w:val="24"/>
                <w:vertAlign w:val="baseline"/>
                <w:lang w:val="en-US" w:eastAsia="zh-CN"/>
              </w:rPr>
              <w:t>基本</w:t>
            </w:r>
            <w:r>
              <w:rPr>
                <w:rFonts w:hint="eastAsia" w:ascii="宋体" w:hAnsi="宋体" w:eastAsia="宋体" w:cs="宋体"/>
                <w:b/>
                <w:bCs/>
                <w:color w:val="auto"/>
                <w:sz w:val="24"/>
                <w:szCs w:val="24"/>
                <w:vertAlign w:val="baseline"/>
                <w:lang w:val="en-US" w:eastAsia="zh-CN"/>
              </w:rPr>
              <w:t>理念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1.充分体现育人为本的教育理念,发挥历史学科的教育功能,以培养和提高学生的历史素养为宗旨,引导学生正确地考察人类历史的发展进程，逐步学会全面、客观地认识历史问题。</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2.以普及历史常识为基础，使学生掌握中外历史的基本知识,初步具备学习历史的基本方法和基本技能，促进学生的</w:t>
            </w:r>
            <w:r>
              <w:rPr>
                <w:rFonts w:hint="eastAsia" w:ascii="宋体" w:hAnsi="宋体" w:eastAsia="宋体" w:cs="宋体"/>
                <w:color w:val="auto"/>
                <w:sz w:val="24"/>
                <w:szCs w:val="24"/>
                <w:vertAlign w:val="baseline"/>
                <w:lang w:val="en-US" w:eastAsia="zh-CN"/>
              </w:rPr>
              <w:t>全面发展。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3.将正确的价值判断融入对历史的叙述和评判中，使学生通过历史学习，增强对祖国和人类的责任感,逐步确立为中国特色社会主义事业、人类的和平与发展做贡献的人生理想。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4.鼓励自主、合作、探究式学习,倡导教师教学方式和教学评价方式的创新，使全体学生都得到发展</w:t>
            </w:r>
            <w:r>
              <w:rPr>
                <w:rFonts w:hint="eastAsia" w:ascii="宋体" w:hAnsi="宋体" w:eastAsia="宋体" w:cs="宋体"/>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723" w:firstLineChars="3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三、课程设计思路</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义务教育阶段历史课程的总体设计思路是:面向全体学生,从培养学生的历史素养和人文素养出发,遵循历史教育规律，充分发挥历史教育功能，使学生掌握中外历史基础知识，初步学会学习历史的方法，提高历史学习能力，逐步形成对历史的正确认识，并提高正确认识现实的能力，达到课程目标的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1.依据义务教育阶段历史课程的基本性质和特点,充分发挥历史课程的育人功能，从“知识与能力”“过程与方法”“情感·态度·价值观”三个方面进行课程设计。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历史课程分为中国古代史、中国近代史、中国现代史、世界古代史、世界近代史、世界现代史六个学习板块。依照历史发展的时序，在每个板块内容设计上，采用“点—线”结合的呈现方式。“点”是具体、生动的历史事实;“线”是历史发展的基本线索。通过“点”与“点"之间的联系来理解“线”，使学生在掌握历史事实的基础上理解历史发展的过程。</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3.在学习内容的编制上,从学生的认知水平出发,精选最基本的史实,展现人类社会在政治、经济和文化等方面发展的基本进程,使学习内容更加贴近时代、贴近社会、贴近生活，有利于学生积极、主动的学习</w:t>
            </w:r>
            <w:r>
              <w:rPr>
                <w:rFonts w:hint="eastAsia" w:ascii="宋体" w:hAnsi="宋体" w:eastAsia="宋体" w:cs="宋体"/>
                <w:b w:val="0"/>
                <w:bCs w:val="0"/>
                <w:color w:val="FF0000"/>
                <w:sz w:val="24"/>
                <w:szCs w:val="24"/>
                <w:vertAlign w:val="baseline"/>
                <w:lang w:val="en-US" w:eastAsia="zh-CN"/>
              </w:rPr>
              <w:t>。</w:t>
            </w:r>
            <w:r>
              <w:rPr>
                <w:rFonts w:hint="eastAsia" w:ascii="宋体" w:hAnsi="宋体" w:eastAsia="宋体" w:cs="宋体"/>
                <w:b w:val="0"/>
                <w:bCs w:val="0"/>
                <w:strike/>
                <w:dstrike w:val="0"/>
                <w:color w:val="auto"/>
                <w:sz w:val="24"/>
                <w:szCs w:val="24"/>
                <w:u w:val="wave"/>
                <w:vertAlign w:val="baseline"/>
                <w:lang w:val="en-US" w:eastAsia="zh-CN"/>
              </w:rPr>
              <w:t>此外,在突出义务教育阶段历史教学特点的基础上，注意与高中历史教学的衔接，为学生在高中阶段的历史学习打好基础</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4.本标准对每个学习板块规定了课程内容,并提出了教学活动建议。课程内容是学生必须掌握的历史基础知识及必须经历的历史思维训练过程;教学活动建议旨在倡导多样的教学方式，促进学生更积极、主动地对历史进行感知、理解和探究，教师可在具体实施中酌情处理，因材施教</w:t>
            </w:r>
            <w:r>
              <w:rPr>
                <w:rFonts w:hint="eastAsia" w:ascii="宋体" w:hAnsi="宋体" w:eastAsia="宋体" w:cs="宋体"/>
                <w:b w:val="0"/>
                <w:bCs w:val="0"/>
                <w:color w:val="auto"/>
                <w:sz w:val="24"/>
                <w:szCs w:val="24"/>
                <w:vertAlign w:val="baseline"/>
                <w:lang w:val="en-US" w:eastAsia="zh-CN"/>
              </w:rPr>
              <w:t>。</w:t>
            </w:r>
            <w:r>
              <w:rPr>
                <w:rFonts w:hint="eastAsia" w:ascii="宋体" w:hAnsi="宋体" w:eastAsia="宋体" w:cs="宋体"/>
                <w:b/>
                <w:bCs/>
                <w:color w:val="FF0000"/>
                <w:sz w:val="24"/>
                <w:szCs w:val="24"/>
                <w:highlight w:val="none"/>
                <w:lang w:val="en-US" w:eastAsia="zh-CN"/>
              </w:rPr>
              <w:t>（删除）</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5.本标准设计的课程内容留有余地，以增强历史课程的开放性和弹性，一方面为教材编写留下一定的空间，另一方面也为各地区进行乡土历史的教学提供便利，各地区可根据实际情况开发课程资源</w:t>
            </w:r>
            <w:r>
              <w:rPr>
                <w:rFonts w:hint="eastAsia" w:ascii="宋体" w:hAnsi="宋体" w:eastAsia="宋体" w:cs="宋体"/>
                <w:b w:val="0"/>
                <w:bCs w:val="0"/>
                <w:color w:val="auto"/>
                <w:sz w:val="24"/>
                <w:szCs w:val="24"/>
                <w:vertAlign w:val="baseline"/>
                <w:lang w:val="en-US" w:eastAsia="zh-CN"/>
              </w:rPr>
              <w:t>。</w:t>
            </w:r>
            <w:r>
              <w:rPr>
                <w:rFonts w:hint="eastAsia" w:ascii="宋体" w:hAnsi="宋体" w:eastAsia="宋体" w:cs="宋体"/>
                <w:b/>
                <w:bCs/>
                <w:color w:val="FF0000"/>
                <w:sz w:val="24"/>
                <w:szCs w:val="24"/>
                <w:highlight w:val="none"/>
                <w:lang w:val="en-US" w:eastAsia="zh-CN"/>
              </w:rPr>
              <w:t>（删除）</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textAlignment w:val="auto"/>
      </w:pPr>
      <w:r>
        <w:rPr>
          <w:rFonts w:hint="eastAsia" w:ascii="宋体" w:hAnsi="宋体" w:eastAsia="宋体" w:cs="宋体"/>
          <w:b/>
          <w:bCs/>
          <w:color w:val="auto"/>
          <w:sz w:val="24"/>
          <w:szCs w:val="24"/>
          <w:lang w:val="en-US" w:eastAsia="zh-CN"/>
        </w:rPr>
        <w:t>三、课程目标</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val="0"/>
          <w:bCs w:val="0"/>
          <w:color w:val="00B050"/>
          <w:sz w:val="24"/>
          <w:szCs w:val="24"/>
          <w:lang w:val="en-US" w:eastAsia="zh-CN"/>
        </w:rPr>
        <w:t>历史课程围绕核心素养，体现课程性质，反映课程理念，确立课程目标。</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（一）核心素养内涵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核心素养是学生通过课程学习逐步形成的正确价值观、必备品格和关键能力，是课程育人价值的集中体现。通过核心素养的培育，落实立德树人根本任务。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历史课程要培养的核心素养，主要包括唯物史观、时空观念、史料实证、历史解释、家国情怀五个方面。</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1.唯物史观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唯物史观是揭示人类社会历史客观基础及发展规律的科学的历史观和方法论。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人类对历史的认识是由表及里、逐渐深化的，要透过历史的纷杂表象认识历史的本质，必须以科学的历史观和方法论为指导。唯物史观使历史学成为一门科学，只有运用唯物史观的立场、观点和方法，才能对历史有全面、客观的认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在义务教育阶段，要求学生初步学会在唯物史观的指导下看待历史。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2．时空观念</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时空观念是在特定的时间联系和空间联系中对事物进行观察、分析的意识和思维方式。</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任何事物都是在特定的、具体的时间和空间条件下存在的，只有在特定的时空框架中，才可能对史事有准确的理解。</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在义务教育阶段，要求学生学会在具体的时空条件下考察历史。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3．史料实证</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史料实证是指对获取的史料进行辨析,并运用可信史料努力重现历史真实的态度与方法。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史料是认识历史的主要依据。要形成对历史的正确、客观的认识，必须重视史料的搜集和解读，并在学习和探究活动中加以运用。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在义务教育阶段，要求学生初步学会依靠可信史料了解和认识历史。</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4.历史解释</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历史解释是指以史料为依据，客观地认识和评判历史的态度和方法。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所有历史叙述本质上都是对历史的解释，即便是对基本事实的陈述也包含了陈述者的主观认识。只有通过对史料的搜集、整理和辨析，辩证、客观地描述历史，揭示历史表象背后的深层因果关系，才能不断接近历史真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在义务教育阶段，要求学生初步学会有理有据地表达自己对历史的看法。</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5．家国情怀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家国情怀是学习和探究历史应具有的人文追求与社会责任。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学习和探究历史应充满人文情怀并关注现实问题，热爱家乡，热爱祖国，放眼世界，以服务于国家富强、中华民族伟大复兴和人类命运共同体的构建。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在义务教育阶段，要求学生形成对家乡、国家和中华民族的认同，具有国际视野，有理想、有担当。</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上述五个方面是不可分割的有机整体。其中，唯物史观是历史学习的理论指引，是其他素养得以达成的理论保证;时空观念是历史学科本质的体现，是其他素养得以达成的基础条件;史料实证是历史学习的必备技能，是其他素养得以达成的必要途径;历史解释是对历史思维与表达能力培养的基本要求，是其他素养得以达成的集中体现;家国情怀体现了历史学习的价值追求，是其他素养得以达成的情感基础和理想目标。</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(二）目标要求</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历史课程的目标是落实立德树人根本任务，体现历史课程的育人功能，培养学生的核心素养，引导学生初步树立正确的历史观、民族观、国家观、文化观，明理、增信、崇德、力行。</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1．初步学会在唯物史观的指导下看待历史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认识劳动在人类社会发展中的重要作用，知道物质生产是人类生存和人类社会发展的基础;知道人民群众是物质生产的主要承担者和历史的创造者;知道生产力发展的重要性，知道生产力和生产关系的矛盾运动、经济基础和上层建筑的矛盾运动是社会历史发展的根本动力;知道在阶级社会中存在着阶级矛盾和阶级斗争，阶级斗争是推动历史发展的直接动力;初步了解人类社会形态从低级到高级的发展趋势。能够将唯物史观运用于历史学习，结合史实进行阐述和说明。</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2．学会在具体的时空条件下考察历史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历史发展的时间顺序和空间要素，初步掌握计算历史时间和识别历史地图的方法，并能够在历史叙述中运用这些方法;能够将事件、人物、现象等置于历史发展的特定或总体进程及具体的地理空间中加以考察，并从历史发展的角度认识其地位和作用。</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3．初步学会依靠可信史料了解和认识历史</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了解史料的主要类型，初步学会从多种渠道获取历史信息，提高对史料的识读能力;能够尝试运用史料说明历史问题，学会根据可信史料对历史进行论述;初步形成重证据的意识和处理历史信息的能力。</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lang w:val="en-US" w:eastAsia="zh-CN"/>
        </w:rPr>
      </w:pPr>
      <w:r>
        <w:rPr>
          <w:rFonts w:hint="eastAsia" w:ascii="宋体" w:hAnsi="宋体" w:eastAsia="宋体" w:cs="宋体"/>
          <w:b/>
          <w:bCs/>
          <w:color w:val="00B050"/>
          <w:sz w:val="24"/>
          <w:szCs w:val="24"/>
          <w:lang w:val="en-US" w:eastAsia="zh-CN"/>
        </w:rPr>
        <w:t>4．初步学会有理有据地表达自己对历史的看法</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能够初步区分历史叙述中的史实与解释;能够客观叙述和分析历史，有理有据地表达自己的看法;在理解和辨析相关史料的基础上，尝试发现和提出新的问题，加以论证，形成自己的历史认识。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bCs/>
          <w:color w:val="00B050"/>
          <w:sz w:val="24"/>
          <w:szCs w:val="24"/>
          <w:lang w:val="en-US" w:eastAsia="zh-CN"/>
        </w:rPr>
        <w:t>5．形成对国家和中华民族的认同，具有国际视野，有理想、有担当</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能够从历史的角度认识中国国情，认识中华民族多元一体的历史发展趋势，增强热爱家乡、热爱祖国的情感，铸牢中华民族共同体意识;了解并认同社会主义先进文化、革命文化、中华优秀传统文化，认识中华文明的历史价值和现实意义，增强民族自尊心、自信心和自豪感;了解中国历史上的英雄人物，崇尚英雄气概，传承民族气节;培育和践行社会主义核心价值观，把握习近平新时代中国特色社会主义思想的核心要义，树立中国特色社会主义道路自信、理论自信、制度自信、文化自信。</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人类文化的多样性，理解和尊重世界各国、各民族的文化传统，认识中国历史与世界历史相互关联;了解中华文明对世界文明进步作出的突出贡献，体现立足中国、面向世界的视野和胸怀，初步树立构建人类命运共同体的意识。</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textAlignment w:val="auto"/>
        <w:rPr>
          <w:rFonts w:hint="eastAsia"/>
          <w:lang w:val="en-US" w:eastAsia="zh-CN"/>
        </w:rPr>
      </w:pPr>
      <w:r>
        <w:rPr>
          <w:rFonts w:hint="eastAsia" w:ascii="宋体" w:hAnsi="宋体" w:eastAsia="宋体" w:cs="宋体"/>
          <w:b w:val="0"/>
          <w:bCs w:val="0"/>
          <w:color w:val="00B050"/>
          <w:sz w:val="24"/>
          <w:szCs w:val="24"/>
          <w:lang w:val="en-US" w:eastAsia="zh-CN"/>
        </w:rPr>
        <w:t>逐步确立积极进取的人生态度，形成健全的人格，具有为家乡、国家和世界发展贡献力量的远大理想和责任担当。</w:t>
      </w:r>
    </w:p>
    <w:p>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bCs/>
          <w:color w:val="FF0000"/>
          <w:sz w:val="24"/>
          <w:szCs w:val="24"/>
          <w:highlight w:val="yellow"/>
          <w:lang w:val="en-US" w:eastAsia="zh-CN"/>
        </w:rPr>
      </w:pPr>
      <w:r>
        <w:rPr>
          <w:rFonts w:hint="eastAsia" w:ascii="宋体" w:hAnsi="宋体" w:eastAsia="宋体" w:cs="宋体"/>
          <w:b/>
          <w:bCs/>
          <w:sz w:val="24"/>
          <w:szCs w:val="24"/>
          <w:lang w:val="en-US" w:eastAsia="zh-CN"/>
        </w:rPr>
        <w:t>四、课程内容</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历史课程以马克思主义唯物史观的基本观点为指导，按照历史时序，展示中外历史发展的基本过程。马克思主义根据人类社会生产力与生产关系基本矛盾的运动规律和趋势，把人类社会发展分为原始社会、奴隶社会、封建社会、资本主义社会和共产主义社会五种社会形态。它们构成了一个从低级到高级的发展序列。不是所有民族、国家的历史都完整地经历了这五个阶段，但是这个发展总趋势具有普遍性、规律性意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r>
        <w:rPr>
          <w:rFonts w:hint="eastAsia" w:ascii="宋体" w:hAnsi="宋体" w:eastAsia="宋体" w:cs="宋体"/>
          <w:color w:val="00B050"/>
          <w:sz w:val="24"/>
          <w:szCs w:val="24"/>
          <w:vertAlign w:val="baseline"/>
          <w:lang w:val="en-US" w:eastAsia="zh-CN"/>
        </w:rPr>
        <w:t>学生通过学习不同历史时期各个方面的史实，了解人类社会从分散到整体、从低级到高级的发展历程，初步把握中外历史发展的基本线索，认识不同历史时期的时代特征。根据通史叙事的结构和7～9年级的学段要求，历史课程内容包括中国古代史、中国近代史、中国现代史、世界古代史、世界近代史、世界现代史，以及跨学科主题学习，共七个板块。</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52115" cy="2232025"/>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952115" cy="2232025"/>
                    </a:xfrm>
                    <a:prstGeom prst="rect">
                      <a:avLst/>
                    </a:prstGeom>
                    <a:noFill/>
                    <a:ln>
                      <a:noFill/>
                    </a:ln>
                  </pic:spPr>
                </pic:pic>
              </a:graphicData>
            </a:graphic>
          </wp:inline>
        </w:drawing>
      </w:r>
    </w:p>
    <w:p>
      <w:pPr>
        <w:keepNext w:val="0"/>
        <w:keepLines w:val="0"/>
        <w:pageBreakBefore w:val="0"/>
        <w:numPr>
          <w:ilvl w:val="0"/>
          <w:numId w:val="11"/>
        </w:numPr>
        <w:kinsoku/>
        <w:wordWrap/>
        <w:overflowPunct/>
        <w:topLinePunct w:val="0"/>
        <w:autoSpaceDE/>
        <w:autoSpaceDN/>
        <w:bidi w:val="0"/>
        <w:adjustRightInd/>
        <w:spacing w:line="360" w:lineRule="auto"/>
        <w:jc w:val="both"/>
        <w:textAlignment w:val="auto"/>
        <w:rPr>
          <w:rFonts w:hint="eastAsia"/>
          <w:b/>
          <w:bCs/>
          <w:sz w:val="24"/>
          <w:szCs w:val="24"/>
          <w:lang w:val="en-US" w:eastAsia="zh-CN"/>
        </w:rPr>
      </w:pPr>
      <w:r>
        <w:rPr>
          <w:rFonts w:hint="eastAsia"/>
          <w:b/>
          <w:bCs/>
          <w:sz w:val="24"/>
          <w:szCs w:val="24"/>
          <w:lang w:val="en-US" w:eastAsia="zh-CN"/>
        </w:rPr>
        <w:t>中国古代史</w:t>
      </w:r>
    </w:p>
    <w:tbl>
      <w:tblPr>
        <w:tblStyle w:val="5"/>
        <w:tblpPr w:leftFromText="180" w:rightFromText="180" w:vertAnchor="text" w:horzAnchor="page" w:tblpX="391" w:tblpY="379"/>
        <w:tblOverlap w:val="never"/>
        <w:tblW w:w="11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3"/>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2022年版</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ascii="宋体" w:hAnsi="宋体" w:eastAsia="宋体"/>
                <w:b w:val="0"/>
                <w:bCs w:val="0"/>
                <w:color w:val="00B050"/>
                <w:spacing w:val="0"/>
                <w:sz w:val="24"/>
                <w:szCs w:val="24"/>
                <w:lang w:val="en-US" w:eastAsia="zh-CN"/>
              </w:rPr>
              <w:t>中</w:t>
            </w:r>
            <w:r>
              <w:rPr>
                <w:rFonts w:hint="eastAsia"/>
                <w:color w:val="00B050"/>
                <w:sz w:val="24"/>
                <w:szCs w:val="24"/>
                <w:lang w:val="en-US" w:eastAsia="zh-CN"/>
              </w:rPr>
              <w:t>国古代史始于中国境内早期人类活动，止于1840年鸦片战争，重点叙述5000多年中华文明的演进，以及统一多民族国家的起源、建立、巩固和发展的历程。</w:t>
            </w:r>
            <w:r>
              <w:rPr>
                <w:rFonts w:hint="eastAsia" w:ascii="黑体" w:hAnsi="黑体" w:eastAsia="黑体" w:cs="黑体"/>
                <w:color w:val="FF0000"/>
                <w:sz w:val="24"/>
                <w:szCs w:val="24"/>
                <w:highlight w:val="yellow"/>
                <w:shd w:val="clear" w:fill="FFC000"/>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在一百多万年前，中华大地上就有人类活动。考古学发现的旧石器时代遗址为研究中国古人类提供了可靠的依据。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中华文明诞生于考古学上的新石器时代。中国是世界上原始农业产生最早的地区之一。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auto"/>
                <w:sz w:val="24"/>
                <w:szCs w:val="24"/>
                <w:lang w:val="en-US" w:eastAsia="zh-CN"/>
              </w:rPr>
              <w:t>大约在公元前21世纪，中国历史上第一个王朝——夏朝建立。</w:t>
            </w:r>
            <w:r>
              <w:rPr>
                <w:rFonts w:hint="eastAsia"/>
                <w:color w:val="00B050"/>
                <w:sz w:val="24"/>
                <w:szCs w:val="24"/>
                <w:lang w:val="en-US" w:eastAsia="zh-CN"/>
              </w:rPr>
              <w:t>夏朝带有奴隶制特征。</w:t>
            </w:r>
            <w:r>
              <w:rPr>
                <w:rFonts w:hint="eastAsia"/>
                <w:color w:val="000000" w:themeColor="text1"/>
                <w:sz w:val="24"/>
                <w:szCs w:val="24"/>
                <w:lang w:val="en-US" w:eastAsia="zh-CN"/>
                <w14:textFill>
                  <w14:solidFill>
                    <w14:schemeClr w14:val="tx1"/>
                  </w14:solidFill>
                </w14:textFill>
              </w:rPr>
              <w:t>迄今发现有文字记载的历史从商朝开始。商朝的青铜冶炼技术和甲骨文代表了早期中华文明的辉煌成就。西周取代商朝后分封诸侯，对疆域的控制更加稳固。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东周分为春秋、战国两个阶段。春秋时期，王室衰微，诸侯争霸，分封制度渐趋瓦解。战国时期，铁农具和牛耕的推广，促进了农业发展。各诸侯国的变法推动了社会进步，思想文化出现了“百家争鸣”的繁荣局面。</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秦始皇建立了中国历史上第一个</w:t>
            </w:r>
            <w:r>
              <w:rPr>
                <w:rFonts w:hint="eastAsia"/>
                <w:color w:val="00B050"/>
                <w:sz w:val="24"/>
                <w:szCs w:val="24"/>
                <w:lang w:val="en-US" w:eastAsia="zh-CN"/>
              </w:rPr>
              <w:t>统一的多民族的封建国家</w:t>
            </w:r>
            <w:r>
              <w:rPr>
                <w:rFonts w:hint="eastAsia"/>
                <w:color w:val="auto"/>
                <w:sz w:val="24"/>
                <w:szCs w:val="24"/>
                <w:lang w:val="en-US" w:eastAsia="zh-CN"/>
              </w:rPr>
              <w:t>，创立了专制主义中央集权的国家体制。秦朝因暴政短命而亡，但它的一些制度对以后历代王朝具有深远影响。继起的西汉王朝在汉武帝时国力达到鼎盛，是当时世界上的大国。东汉的版图大致与西汉相当，但政局较为混乱。三国两晋南北朝的绝大部分时间都处于分裂割据状态。北方少数民族大量内迁，推动了民族交往交流交融。此时农业技术不断进步，中医学已形成系统的理论和独特的治疗方法，天文学、数学也都取得了重要成就。</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隋朝的建立结束了数百年的政权分立状态，它创建的科举制度逐渐成为后世选拔官员的主要途径。唐初统治者改良政治，发展生产，形成了“贞观之治”的</w:t>
            </w:r>
            <w:r>
              <w:rPr>
                <w:rFonts w:hint="eastAsia"/>
                <w:color w:val="00B050"/>
                <w:sz w:val="24"/>
                <w:szCs w:val="24"/>
                <w:lang w:val="en-US" w:eastAsia="zh-CN"/>
              </w:rPr>
              <w:t>太平</w:t>
            </w:r>
            <w:r>
              <w:rPr>
                <w:rFonts w:hint="eastAsia"/>
                <w:color w:val="auto"/>
                <w:sz w:val="24"/>
                <w:szCs w:val="24"/>
                <w:lang w:val="en-US" w:eastAsia="zh-CN"/>
              </w:rPr>
              <w:t>局面。到开元年间，唐朝经济繁荣，社会稳定，文化发达，中外交流活跃，国力达到顶峰。此后</w:t>
            </w:r>
            <w:r>
              <w:rPr>
                <w:rFonts w:hint="eastAsia"/>
                <w:color w:val="00B050"/>
                <w:sz w:val="24"/>
                <w:szCs w:val="24"/>
                <w:lang w:val="en-US" w:eastAsia="zh-CN"/>
              </w:rPr>
              <w:t>，“安史之乱”爆发，唐朝盛世景象结束</w:t>
            </w:r>
            <w:r>
              <w:rPr>
                <w:rFonts w:hint="eastAsia"/>
                <w:color w:val="auto"/>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北宋的建立，结束了五代十国的分裂局面。与此同时，周边民族的相继崛起又在更大范围内形成了民族政权并立的格局。宋朝实行重文轻武的政策，利弊兼得。女真族建立的金朝，先后灭亡了辽和北宋。占据江南的南宋与金朝形成南北对峙。两宋时期，社会经济蓬勃发展，城市和国内外贸易空前繁荣，四大发明技术的成熟对人类文明的进步具有重大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蒙古族建立的元朝结束了中国境内长期割裂的局面，重建了大一统国家，对西藏实施行政管辖，版图超出汉、唐，并为东西方的交流创造了条件。</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明朝大力加强君主专制，一度出现强盛局面。郑和下西洋成为中国乃至世界航海史上的壮举。但明朝政治上的僵化和腐败，东南沿海倭寇的骚扰，导致统治危机不断加深。明朝最终在农民大起义和东北满族进逼的双重夹击下崩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清朝入关后，经过一百多年的励精图治，</w:t>
            </w:r>
            <w:r>
              <w:rPr>
                <w:rFonts w:hint="eastAsia"/>
                <w:color w:val="00B050"/>
                <w:sz w:val="24"/>
                <w:szCs w:val="24"/>
                <w:lang w:val="en-US" w:eastAsia="zh-CN"/>
              </w:rPr>
              <w:t>发展为幅员辽阔、人口众多、国力强大的统一多民族国家</w:t>
            </w:r>
            <w:r>
              <w:rPr>
                <w:rFonts w:hint="eastAsia"/>
                <w:color w:val="auto"/>
                <w:sz w:val="24"/>
                <w:szCs w:val="24"/>
                <w:lang w:val="en-US" w:eastAsia="zh-CN"/>
              </w:rPr>
              <w:t>。面对世界形势的剧变，清朝统治者</w:t>
            </w:r>
            <w:r>
              <w:rPr>
                <w:rFonts w:hint="eastAsia"/>
                <w:color w:val="00B050"/>
                <w:sz w:val="24"/>
                <w:szCs w:val="24"/>
                <w:lang w:val="en-US" w:eastAsia="zh-CN"/>
              </w:rPr>
              <w:t>仍旧</w:t>
            </w:r>
            <w:r>
              <w:rPr>
                <w:rFonts w:hint="eastAsia"/>
                <w:color w:val="auto"/>
                <w:sz w:val="24"/>
                <w:szCs w:val="24"/>
                <w:lang w:val="en-US" w:eastAsia="zh-CN"/>
              </w:rPr>
              <w:t>固守旧有的对内对外政策，古老的中国已落后于世界潮流。吏治腐败加剧了社会矛盾，人口增长使人均可耕地面积</w:t>
            </w:r>
            <w:r>
              <w:rPr>
                <w:rFonts w:hint="eastAsia"/>
                <w:color w:val="00B050"/>
                <w:sz w:val="24"/>
                <w:szCs w:val="24"/>
                <w:lang w:val="en-US" w:eastAsia="zh-CN"/>
              </w:rPr>
              <w:t>减少</w:t>
            </w:r>
            <w:r>
              <w:rPr>
                <w:rFonts w:hint="eastAsia"/>
                <w:color w:val="auto"/>
                <w:sz w:val="24"/>
                <w:szCs w:val="24"/>
                <w:lang w:val="en-US" w:eastAsia="zh-CN"/>
              </w:rPr>
              <w:t>。从18世纪末到19世纪前期，内部民众起事不断，外部资本主义列强虎视眈眈，清朝已经走向衰亡的边缘。中国封建社会到1840年鸦片战争爆发后逐步解体。</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中华文明源远流长，绵延不断，成就辉煌，对人类进步作出了伟大贡献。</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一百多万年前，中华大地上就有人类活动。考古学发现的旧石器时代遗址为研究中国古人类提供了可靠的依据。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中华文明诞生于考古学上的新石器时代。中国是世界上原始农业产生最早的地区之一。</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大约在公元前21世纪，中国历史上第一个王朝——夏朝建立。 迄今发现有文字记载的历史从商朝开始。商朝的青铜冶炼技术和甲骨文代表了早期中华文明的辉煌成就。西周取代商朝后分封诸侯，对疆域的控制更加稳固。</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东周分为春秋、战国两个阶段。春秋时期，王室衰微，诸侯争霸，分封制度渐趋瓦解。战国时期，铁农具和牛耕的推广，促进了农业发展。各诸侯国的变法推动了社会进步，思想文化出现了“百家争鸣”的繁荣局面。</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秦始皇建立了中国历史上第一个</w:t>
            </w:r>
            <w:r>
              <w:rPr>
                <w:rFonts w:hint="eastAsia" w:ascii="宋体" w:hAnsi="宋体" w:eastAsia="宋体"/>
                <w:b w:val="0"/>
                <w:bCs w:val="0"/>
                <w:color w:val="00B050"/>
                <w:spacing w:val="0"/>
                <w:sz w:val="24"/>
                <w:szCs w:val="24"/>
                <w:lang w:val="en-US" w:eastAsia="zh-CN"/>
              </w:rPr>
              <w:t>统一王朝</w:t>
            </w:r>
            <w:r>
              <w:rPr>
                <w:rFonts w:hint="eastAsia" w:ascii="宋体" w:hAnsi="宋体" w:eastAsia="宋体"/>
                <w:b w:val="0"/>
                <w:bCs w:val="0"/>
                <w:color w:val="auto"/>
                <w:spacing w:val="0"/>
                <w:sz w:val="24"/>
                <w:szCs w:val="24"/>
                <w:lang w:val="en-US" w:eastAsia="zh-CN"/>
              </w:rPr>
              <w:t>，创立了专制主义中央集权的国家体制。秦朝因暴政短命而亡，但它的一些制度对以后历代王朝具有深远影响。继起的西汉王朝在汉武帝时国力达到鼎盛，是当时世界上的大国。东汉的版图大致与西汉相当，但政局较为混乱。三国两晋南北朝的绝大部分时间都处于分裂割据状态。北方少数民族大量内迁，推动了民族交往</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交流</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交融。此时</w:t>
            </w:r>
            <w:r>
              <w:rPr>
                <w:rFonts w:hint="eastAsia" w:ascii="宋体" w:hAnsi="宋体" w:eastAsia="宋体"/>
                <w:b w:val="0"/>
                <w:bCs w:val="0"/>
                <w:color w:val="00B050"/>
                <w:spacing w:val="0"/>
                <w:sz w:val="24"/>
                <w:szCs w:val="24"/>
                <w:lang w:val="en-US" w:eastAsia="zh-CN"/>
              </w:rPr>
              <w:t>，</w:t>
            </w:r>
            <w:r>
              <w:rPr>
                <w:rFonts w:hint="eastAsia" w:ascii="宋体" w:hAnsi="宋体" w:eastAsia="宋体"/>
                <w:b w:val="0"/>
                <w:bCs w:val="0"/>
                <w:color w:val="auto"/>
                <w:spacing w:val="0"/>
                <w:sz w:val="24"/>
                <w:szCs w:val="24"/>
                <w:lang w:val="en-US" w:eastAsia="zh-CN"/>
              </w:rPr>
              <w:t>农业技术不断进步，中医学已形成系统的理论和独特的治疗方法，天文学、数学也都取得了重要成就。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隋朝的建立结束了数百年的政权分立状态，它创建的科举制度逐渐成为后世选拔官员的主要途径。唐初统治者改良政治，发展生产，形成了“贞观之治”的局面。到开元年间，唐朝经济繁荣，社会稳定，文化发达，中外交流活跃，国力达到顶峰。此后</w:t>
            </w:r>
            <w:r>
              <w:rPr>
                <w:rFonts w:hint="eastAsia" w:ascii="宋体" w:hAnsi="宋体" w:eastAsia="宋体"/>
                <w:b w:val="0"/>
                <w:bCs w:val="0"/>
                <w:color w:val="00B050"/>
                <w:spacing w:val="0"/>
                <w:sz w:val="24"/>
                <w:szCs w:val="24"/>
                <w:lang w:val="en-US" w:eastAsia="zh-CN"/>
              </w:rPr>
              <w:t>爆发的“安史之乱”结束了这种盛世景象</w:t>
            </w:r>
            <w:r>
              <w:rPr>
                <w:rFonts w:hint="eastAsia" w:ascii="宋体" w:hAnsi="宋体" w:eastAsia="宋体"/>
                <w:b w:val="0"/>
                <w:bCs w:val="0"/>
                <w:color w:val="auto"/>
                <w:spacing w:val="0"/>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北宋的建立，结束了五代十国的分裂局面。与此同时，周边民族的相继崛起又在更大范围内形成了民族政权并立的格局。宋朝实行重文轻武的政策，利弊兼得。女真族建立的金朝，先后灭亡了辽和北宋。占据江南的南宋与金朝形成南北对峙。两宋时期，社会经济蓬勃发展，城市和国内外贸易空前繁荣，四大发明技术的成熟对人类文明的进步具有重大意义。</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蒙古族建立的元朝结束了中国境内长期割裂的局面，重建了大一统国家，对西藏实施行政管辖，版图超出汉、唐，并为东西方的交流创造了条件。</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明朝大力加强君主专制，一度出现强盛局面。郑和下西洋成为中国乃至世界航海史上的壮举。但明朝政治上的僵化和腐败，东南沿海倭寇的骚扰，导致统治危机不断加深。明朝最终在农民大起义和东北满族进逼的双重夹击下崩溃。</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清朝入关后，经过一百多年的励精图治，</w:t>
            </w:r>
            <w:r>
              <w:rPr>
                <w:rFonts w:hint="eastAsia" w:ascii="宋体" w:hAnsi="宋体" w:eastAsia="宋体"/>
                <w:b w:val="0"/>
                <w:bCs w:val="0"/>
                <w:color w:val="00B050"/>
                <w:spacing w:val="0"/>
                <w:sz w:val="24"/>
                <w:szCs w:val="24"/>
                <w:lang w:val="en-US" w:eastAsia="zh-CN"/>
              </w:rPr>
              <w:t>建立了庞大的多民族统一国家，奠定了现代中国版图的基础</w:t>
            </w:r>
            <w:r>
              <w:rPr>
                <w:rFonts w:hint="eastAsia" w:ascii="宋体" w:hAnsi="宋体" w:eastAsia="宋体"/>
                <w:b w:val="0"/>
                <w:bCs w:val="0"/>
                <w:color w:val="auto"/>
                <w:spacing w:val="0"/>
                <w:sz w:val="24"/>
                <w:szCs w:val="24"/>
                <w:lang w:val="en-US" w:eastAsia="zh-CN"/>
              </w:rPr>
              <w:t>。面对世界形势的剧变，清朝君臣</w:t>
            </w:r>
            <w:r>
              <w:rPr>
                <w:rFonts w:hint="eastAsia" w:ascii="宋体" w:hAnsi="宋体" w:eastAsia="宋体"/>
                <w:b w:val="0"/>
                <w:bCs w:val="0"/>
                <w:color w:val="00B050"/>
                <w:spacing w:val="0"/>
                <w:sz w:val="24"/>
                <w:szCs w:val="24"/>
                <w:lang w:val="en-US" w:eastAsia="zh-CN"/>
              </w:rPr>
              <w:t>仍</w:t>
            </w:r>
            <w:r>
              <w:rPr>
                <w:rFonts w:hint="eastAsia" w:ascii="宋体" w:hAnsi="宋体" w:eastAsia="宋体"/>
                <w:b w:val="0"/>
                <w:bCs w:val="0"/>
                <w:color w:val="auto"/>
                <w:spacing w:val="0"/>
                <w:sz w:val="24"/>
                <w:szCs w:val="24"/>
                <w:lang w:val="en-US" w:eastAsia="zh-CN"/>
              </w:rPr>
              <w:t>固守旧有的对内对外政策，古老的中国已落后于世界发展潮流。吏治腐败加剧了社会矛盾，人口增长使人均可耕地面积</w:t>
            </w:r>
            <w:r>
              <w:rPr>
                <w:rFonts w:hint="eastAsia" w:ascii="宋体" w:hAnsi="宋体" w:eastAsia="宋体"/>
                <w:b w:val="0"/>
                <w:bCs w:val="0"/>
                <w:color w:val="00B050"/>
                <w:spacing w:val="0"/>
                <w:sz w:val="24"/>
                <w:szCs w:val="24"/>
                <w:lang w:val="en-US" w:eastAsia="zh-CN"/>
              </w:rPr>
              <w:t>下降</w:t>
            </w:r>
            <w:r>
              <w:rPr>
                <w:rFonts w:hint="eastAsia" w:ascii="宋体" w:hAnsi="宋体" w:eastAsia="宋体"/>
                <w:b w:val="0"/>
                <w:bCs w:val="0"/>
                <w:color w:val="auto"/>
                <w:spacing w:val="0"/>
                <w:sz w:val="24"/>
                <w:szCs w:val="24"/>
                <w:lang w:val="en-US" w:eastAsia="zh-CN"/>
              </w:rPr>
              <w:t>。从18世纪末到19世纪前期，内部民众起事不断，外部资本主义列强虎视眈眈，清朝已经走向衰亡的边缘。中国封建社会到1840年鸦片战争爆发后逐步解体。</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中华文明源远流长，绵延不断，成就辉煌，对人类进步做出了伟大贡献。</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b/>
                <w:bCs/>
                <w:color w:val="auto"/>
                <w:spacing w:val="0"/>
                <w:sz w:val="24"/>
                <w:szCs w:val="24"/>
                <w:lang w:val="en-US" w:eastAsia="zh-CN"/>
              </w:rPr>
            </w:pPr>
            <w:r>
              <w:rPr>
                <w:rFonts w:hint="eastAsia" w:ascii="宋体" w:hAnsi="宋体" w:eastAsia="宋体"/>
                <w:b w:val="0"/>
                <w:bCs w:val="0"/>
                <w:strike/>
                <w:dstrike w:val="0"/>
                <w:color w:val="auto"/>
                <w:spacing w:val="0"/>
                <w:sz w:val="24"/>
                <w:szCs w:val="24"/>
                <w:lang w:val="en-US" w:eastAsia="zh-CN"/>
              </w:rPr>
              <w:t>通过学习，知道中国古代的一些重要历史人物、历史事件和历史现象，了解中国古代历史发展的基本线索;能够识读历史图表，正确地计算历史年代，较为清晰地叙述相关的史事，初步掌握学习历史的基本方法，能够阅读普及性的历史读物;不断增强学习祖国历史的兴趣，激发民族自豪感，树立民族自信心和自尊心,加深对祖国历史文化的认同感。</w:t>
            </w:r>
            <w:r>
              <w:rPr>
                <w:rFonts w:hint="eastAsia" w:ascii="黑体" w:hAnsi="黑体" w:eastAsia="黑体" w:cs="黑体"/>
                <w:color w:val="FF0000"/>
                <w:sz w:val="24"/>
                <w:szCs w:val="24"/>
                <w:shd w:val="clear"/>
                <w:vertAlign w:val="baseline"/>
                <w:lang w:val="en-US" w:eastAsia="zh-CN"/>
              </w:rPr>
              <w:t>（删除）</w:t>
            </w:r>
          </w:p>
        </w:tc>
      </w:tr>
    </w:tbl>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1.内容要求</w:t>
      </w:r>
    </w:p>
    <w:tbl>
      <w:tblPr>
        <w:tblStyle w:val="5"/>
        <w:tblpPr w:leftFromText="180" w:rightFromText="180" w:vertAnchor="text" w:horzAnchor="page" w:tblpX="391" w:tblpY="379"/>
        <w:tblOverlap w:val="never"/>
        <w:tblW w:w="11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3"/>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auto"/>
                <w:spacing w:val="0"/>
                <w:sz w:val="24"/>
                <w:szCs w:val="24"/>
                <w:lang w:val="en-US" w:eastAsia="zh-CN"/>
              </w:rPr>
              <w:t>2022年版</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auto"/>
                <w:spacing w:val="0"/>
                <w:sz w:val="24"/>
                <w:szCs w:val="24"/>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00B050"/>
                <w:spacing w:val="0"/>
                <w:sz w:val="24"/>
                <w:szCs w:val="24"/>
                <w:lang w:val="en-US" w:eastAsia="zh-CN"/>
              </w:rPr>
              <w:t>内容要求</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spacing w:val="0"/>
                <w:sz w:val="24"/>
                <w:szCs w:val="24"/>
                <w:lang w:val="en-US" w:eastAsia="zh-CN"/>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1.1史前时期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00B050"/>
                <w:spacing w:val="0"/>
                <w:sz w:val="24"/>
                <w:szCs w:val="24"/>
              </w:rPr>
              <w:t>通过了解元谋</w:t>
            </w:r>
            <w:r>
              <w:rPr>
                <w:rFonts w:hint="eastAsia" w:ascii="宋体" w:hAnsi="宋体" w:eastAsia="宋体"/>
                <w:color w:val="00B050"/>
                <w:spacing w:val="0"/>
                <w:sz w:val="24"/>
                <w:szCs w:val="24"/>
                <w:lang w:val="en-US" w:eastAsia="zh-CN"/>
              </w:rPr>
              <w:t>人</w:t>
            </w:r>
            <w:r>
              <w:rPr>
                <w:rFonts w:ascii="宋体" w:hAnsi="宋体" w:eastAsia="宋体"/>
                <w:color w:val="00B050"/>
                <w:spacing w:val="0"/>
                <w:sz w:val="24"/>
                <w:szCs w:val="24"/>
              </w:rPr>
              <w:t>、蓝田</w:t>
            </w:r>
            <w:r>
              <w:rPr>
                <w:rFonts w:hint="eastAsia" w:ascii="宋体" w:hAnsi="宋体" w:eastAsia="宋体"/>
                <w:color w:val="00B050"/>
                <w:spacing w:val="0"/>
                <w:sz w:val="24"/>
                <w:szCs w:val="24"/>
                <w:lang w:val="en-US" w:eastAsia="zh-CN"/>
              </w:rPr>
              <w:t>人</w:t>
            </w:r>
            <w:r>
              <w:rPr>
                <w:rFonts w:ascii="宋体" w:hAnsi="宋体" w:eastAsia="宋体"/>
                <w:color w:val="00B050"/>
                <w:spacing w:val="0"/>
                <w:sz w:val="24"/>
                <w:szCs w:val="24"/>
              </w:rPr>
              <w:t>、</w:t>
            </w:r>
            <w:r>
              <w:rPr>
                <w:rFonts w:hint="eastAsia" w:ascii="宋体" w:hAnsi="宋体" w:eastAsia="宋体"/>
                <w:color w:val="00B050"/>
                <w:spacing w:val="0"/>
                <w:sz w:val="24"/>
                <w:szCs w:val="24"/>
                <w:lang w:val="en-US" w:eastAsia="zh-CN"/>
              </w:rPr>
              <w:t>北京人</w:t>
            </w:r>
            <w:r>
              <w:rPr>
                <w:rFonts w:ascii="宋体" w:hAnsi="宋体" w:eastAsia="宋体"/>
                <w:color w:val="00B050"/>
                <w:spacing w:val="0"/>
                <w:sz w:val="24"/>
                <w:szCs w:val="24"/>
              </w:rPr>
              <w:t>等旧石器时代的</w:t>
            </w:r>
            <w:r>
              <w:rPr>
                <w:rFonts w:hint="eastAsia" w:ascii="宋体" w:hAnsi="宋体" w:eastAsia="宋体"/>
                <w:color w:val="00B050"/>
                <w:spacing w:val="0"/>
                <w:sz w:val="24"/>
                <w:szCs w:val="24"/>
                <w:lang w:val="en-US" w:eastAsia="zh-CN"/>
              </w:rPr>
              <w:t>人类及其</w:t>
            </w:r>
            <w:r>
              <w:rPr>
                <w:rFonts w:ascii="宋体" w:hAnsi="宋体" w:eastAsia="宋体"/>
                <w:color w:val="00B050"/>
                <w:spacing w:val="0"/>
                <w:sz w:val="24"/>
                <w:szCs w:val="24"/>
              </w:rPr>
              <w:t>文化遗存，知道中国境内</w:t>
            </w:r>
            <w:r>
              <w:rPr>
                <w:rFonts w:hint="eastAsia" w:ascii="宋体" w:hAnsi="宋体" w:eastAsia="宋体"/>
                <w:color w:val="00B050"/>
                <w:spacing w:val="0"/>
                <w:sz w:val="24"/>
                <w:szCs w:val="24"/>
                <w:lang w:val="en-US" w:eastAsia="zh-CN"/>
              </w:rPr>
              <w:t>原始社会时期的</w:t>
            </w:r>
            <w:r>
              <w:rPr>
                <w:rFonts w:ascii="宋体" w:hAnsi="宋体" w:eastAsia="宋体"/>
                <w:color w:val="00B050"/>
                <w:spacing w:val="0"/>
                <w:sz w:val="24"/>
                <w:szCs w:val="24"/>
              </w:rPr>
              <w:t>人类活动</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w:t>
            </w:r>
            <w:r>
              <w:rPr>
                <w:rFonts w:hint="eastAsia" w:ascii="宋体" w:hAnsi="宋体" w:eastAsia="宋体"/>
                <w:color w:val="00B050"/>
                <w:spacing w:val="0"/>
                <w:sz w:val="24"/>
                <w:szCs w:val="24"/>
                <w:lang w:val="en-US" w:eastAsia="zh-CN"/>
              </w:rPr>
              <w:t>了解河姆渡、</w:t>
            </w:r>
            <w:r>
              <w:rPr>
                <w:rFonts w:ascii="宋体" w:hAnsi="宋体" w:eastAsia="宋体"/>
                <w:color w:val="00B050"/>
                <w:spacing w:val="0"/>
                <w:sz w:val="24"/>
                <w:szCs w:val="24"/>
              </w:rPr>
              <w:t>半坡、良渚、陶寺等新石器时代的文化遗存，</w:t>
            </w:r>
            <w:r>
              <w:rPr>
                <w:rFonts w:hint="eastAsia" w:ascii="宋体" w:hAnsi="宋体" w:eastAsia="宋体"/>
                <w:color w:val="00B050"/>
                <w:spacing w:val="0"/>
                <w:sz w:val="24"/>
                <w:szCs w:val="24"/>
                <w:lang w:val="en-US" w:eastAsia="zh-CN"/>
              </w:rPr>
              <w:t>知道中国的原始农耕生活；</w:t>
            </w:r>
            <w:r>
              <w:rPr>
                <w:rFonts w:ascii="宋体" w:hAnsi="宋体" w:eastAsia="宋体"/>
                <w:color w:val="00B050"/>
                <w:spacing w:val="0"/>
                <w:sz w:val="24"/>
                <w:szCs w:val="24"/>
              </w:rPr>
              <w:t>了解</w:t>
            </w:r>
            <w:r>
              <w:rPr>
                <w:rFonts w:hint="eastAsia" w:ascii="宋体" w:hAnsi="宋体" w:eastAsia="宋体"/>
                <w:color w:val="00B050"/>
                <w:spacing w:val="0"/>
                <w:sz w:val="24"/>
                <w:szCs w:val="24"/>
                <w:lang w:val="en-US" w:eastAsia="zh-CN"/>
              </w:rPr>
              <w:t>私有制、阶级和早期国家的产生</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知道考古发现是</w:t>
            </w:r>
            <w:r>
              <w:rPr>
                <w:rFonts w:hint="eastAsia" w:ascii="宋体" w:hAnsi="宋体" w:eastAsia="宋体"/>
                <w:color w:val="00B050"/>
                <w:spacing w:val="0"/>
                <w:sz w:val="24"/>
                <w:szCs w:val="24"/>
                <w:lang w:val="en-US" w:eastAsia="zh-CN"/>
              </w:rPr>
              <w:t>了解原始社会</w:t>
            </w:r>
            <w:r>
              <w:rPr>
                <w:rFonts w:ascii="宋体" w:hAnsi="宋体" w:eastAsia="宋体"/>
                <w:color w:val="00B050"/>
                <w:spacing w:val="0"/>
                <w:sz w:val="24"/>
                <w:szCs w:val="24"/>
              </w:rPr>
              <w:t>的重要依据</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通过古代文献中记述的</w:t>
            </w:r>
            <w:r>
              <w:rPr>
                <w:rFonts w:hint="eastAsia" w:ascii="宋体" w:hAnsi="宋体" w:eastAsia="宋体"/>
                <w:color w:val="00B050"/>
                <w:spacing w:val="0"/>
                <w:sz w:val="24"/>
                <w:szCs w:val="24"/>
                <w:lang w:val="en-US" w:eastAsia="zh-CN"/>
              </w:rPr>
              <w:t>黄帝、炎帝等</w:t>
            </w:r>
            <w:r>
              <w:rPr>
                <w:rFonts w:ascii="宋体" w:hAnsi="宋体" w:eastAsia="宋体"/>
                <w:color w:val="00B050"/>
                <w:spacing w:val="0"/>
                <w:sz w:val="24"/>
                <w:szCs w:val="24"/>
              </w:rPr>
              <w:t>神话传说，了解其中蕴含的历史信息</w:t>
            </w:r>
            <w:r>
              <w:rPr>
                <w:rFonts w:hint="eastAsia" w:ascii="宋体" w:hAnsi="宋体" w:eastAsia="宋体"/>
                <w:color w:val="00B050"/>
                <w:spacing w:val="0"/>
                <w:sz w:val="24"/>
                <w:szCs w:val="24"/>
                <w:lang w:eastAsia="zh-CN"/>
              </w:rPr>
              <w:t>。</w:t>
            </w: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b w:val="0"/>
                <w:bCs w:val="0"/>
                <w:color w:val="auto"/>
                <w:spacing w:val="0"/>
                <w:sz w:val="24"/>
                <w:szCs w:val="24"/>
                <w:lang w:val="en-US" w:eastAsia="zh-CN"/>
              </w:rPr>
            </w:pPr>
            <w:r>
              <w:rPr>
                <w:rFonts w:hint="eastAsia" w:ascii="宋体" w:hAnsi="宋体" w:eastAsia="宋体"/>
                <w:b w:val="0"/>
                <w:bCs w:val="0"/>
                <w:color w:val="auto"/>
                <w:spacing w:val="0"/>
                <w:sz w:val="24"/>
                <w:szCs w:val="24"/>
                <w:lang w:val="en-US" w:eastAsia="zh-CN"/>
              </w:rPr>
              <w:t>1.史前时期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color w:val="000000" w:themeColor="text1"/>
                <w:sz w:val="24"/>
                <w:szCs w:val="24"/>
                <w14:textFill>
                  <w14:solidFill>
                    <w14:schemeClr w14:val="tx1"/>
                  </w14:solidFill>
                </w14:textFill>
              </w:rPr>
            </w:pPr>
            <w:r>
              <w:rPr>
                <w:rFonts w:ascii="宋体" w:hAnsi="宋体" w:eastAsia="宋体"/>
                <w:color w:val="000000" w:themeColor="text1"/>
                <w:spacing w:val="0"/>
                <w:sz w:val="24"/>
                <w:szCs w:val="24"/>
                <w14:textFill>
                  <w14:solidFill>
                    <w14:schemeClr w14:val="tx1"/>
                  </w14:solidFill>
                </w14:textFill>
              </w:rPr>
              <w:t>知道北京人的特征，了解北京人发现的意义。</w:t>
            </w:r>
            <w:r>
              <w:rPr>
                <w:color w:val="000000" w:themeColor="text1"/>
                <w:sz w:val="24"/>
                <w:szCs w:val="24"/>
                <w14:textFill>
                  <w14:solidFill>
                    <w14:schemeClr w14:val="tx1"/>
                  </w14:solidFill>
                </w14:textFill>
              </w:rPr>
              <w:t>知道化石是研究人类起源的主要证据。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宋体" w:cs="黑体"/>
                <w:color w:val="000000" w:themeColor="text1"/>
                <w:sz w:val="24"/>
                <w:szCs w:val="24"/>
                <w:vertAlign w:val="baseline"/>
                <w:lang w:val="en-US" w:eastAsia="zh-CN"/>
                <w14:textFill>
                  <w14:solidFill>
                    <w14:schemeClr w14:val="tx1"/>
                  </w14:solidFill>
                </w14:textFill>
              </w:rPr>
            </w:pPr>
            <w:r>
              <w:rPr>
                <w:rFonts w:ascii="宋体" w:hAnsi="宋体" w:eastAsia="宋体"/>
                <w:color w:val="000000" w:themeColor="text1"/>
                <w:spacing w:val="0"/>
                <w:sz w:val="24"/>
                <w:szCs w:val="24"/>
                <w14:textFill>
                  <w14:solidFill>
                    <w14:schemeClr w14:val="tx1"/>
                  </w14:solidFill>
                </w14:textFill>
              </w:rPr>
              <w:t>了解半坡居民、河姆渡居民的生活和原始农业的产生</w:t>
            </w:r>
            <w:r>
              <w:rPr>
                <w:rFonts w:hint="eastAsia" w:ascii="宋体" w:hAnsi="宋体" w:eastAsia="宋体"/>
                <w:color w:val="000000" w:themeColor="text1"/>
                <w:spacing w:val="0"/>
                <w:sz w:val="24"/>
                <w:szCs w:val="24"/>
                <w:lang w:eastAsia="zh-CN"/>
                <w14:textFill>
                  <w14:solidFill>
                    <w14:schemeClr w14:val="tx1"/>
                  </w14:solidFill>
                </w14:textFill>
              </w:rPr>
              <w:t>。</w:t>
            </w:r>
            <w:r>
              <w:rPr>
                <w:rFonts w:ascii="宋体" w:hAnsi="宋体" w:eastAsia="宋体"/>
                <w:color w:val="000000" w:themeColor="text1"/>
                <w:spacing w:val="0"/>
                <w:sz w:val="24"/>
                <w:szCs w:val="24"/>
                <w14:textFill>
                  <w14:solidFill>
                    <w14:schemeClr w14:val="tx1"/>
                  </w14:solidFill>
                </w14:textFill>
              </w:rPr>
              <w:t>知道考古发现是</w:t>
            </w:r>
            <w:r>
              <w:rPr>
                <w:rFonts w:hint="eastAsia" w:ascii="宋体" w:hAnsi="宋体" w:eastAsia="宋体"/>
                <w:color w:val="000000" w:themeColor="text1"/>
                <w:spacing w:val="0"/>
                <w:sz w:val="24"/>
                <w:szCs w:val="24"/>
                <w:lang w:val="en-US" w:eastAsia="zh-CN"/>
                <w14:textFill>
                  <w14:solidFill>
                    <w14:schemeClr w14:val="tx1"/>
                  </w14:solidFill>
                </w14:textFill>
              </w:rPr>
              <w:t>了解</w:t>
            </w:r>
            <w:r>
              <w:rPr>
                <w:rFonts w:ascii="宋体" w:hAnsi="宋体" w:eastAsia="宋体"/>
                <w:color w:val="000000" w:themeColor="text1"/>
                <w:spacing w:val="0"/>
                <w:sz w:val="24"/>
                <w:szCs w:val="24"/>
                <w14:textFill>
                  <w14:solidFill>
                    <w14:schemeClr w14:val="tx1"/>
                  </w14:solidFill>
                </w14:textFill>
              </w:rPr>
              <w:t>史前社会</w:t>
            </w:r>
            <w:r>
              <w:rPr>
                <w:rFonts w:hint="eastAsia" w:ascii="宋体" w:hAnsi="宋体" w:eastAsia="宋体"/>
                <w:color w:val="000000" w:themeColor="text1"/>
                <w:spacing w:val="0"/>
                <w:sz w:val="24"/>
                <w:szCs w:val="24"/>
                <w:lang w:val="en-US" w:eastAsia="zh-CN"/>
                <w14:textFill>
                  <w14:solidFill>
                    <w14:schemeClr w14:val="tx1"/>
                  </w14:solidFill>
                </w14:textFill>
              </w:rPr>
              <w:t>历史</w:t>
            </w:r>
            <w:r>
              <w:rPr>
                <w:rFonts w:ascii="宋体" w:hAnsi="宋体" w:eastAsia="宋体"/>
                <w:color w:val="000000" w:themeColor="text1"/>
                <w:spacing w:val="0"/>
                <w:sz w:val="24"/>
                <w:szCs w:val="24"/>
                <w14:textFill>
                  <w14:solidFill>
                    <w14:schemeClr w14:val="tx1"/>
                  </w14:solidFill>
                </w14:textFill>
              </w:rPr>
              <w:t>的重要依据</w:t>
            </w:r>
            <w:r>
              <w:rPr>
                <w:rFonts w:hint="eastAsia" w:ascii="宋体" w:hAnsi="宋体" w:eastAsia="宋体"/>
                <w:color w:val="000000" w:themeColor="text1"/>
                <w:spacing w:val="0"/>
                <w:sz w:val="24"/>
                <w:szCs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000000" w:themeColor="text1"/>
                <w:spacing w:val="0"/>
                <w:sz w:val="24"/>
                <w:szCs w:val="24"/>
                <w14:textFill>
                  <w14:solidFill>
                    <w14:schemeClr w14:val="tx1"/>
                  </w14:solidFill>
                </w14:textFill>
              </w:rPr>
              <w:t>知道炎帝、黄帝的传说故事，了解传说与神话中的历史信息</w:t>
            </w:r>
            <w:r>
              <w:rPr>
                <w:rFonts w:hint="eastAsia" w:ascii="宋体" w:hAnsi="宋体" w:eastAsia="宋体"/>
                <w:color w:val="000000" w:themeColor="text1"/>
                <w:spacing w:val="0"/>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宋体" w:hAnsi="宋体" w:eastAsia="宋体"/>
                <w:b/>
                <w:bCs/>
                <w:color w:val="auto"/>
                <w:spacing w:val="0"/>
                <w:sz w:val="24"/>
                <w:szCs w:val="24"/>
                <w:lang w:val="en-US" w:eastAsia="zh-CN"/>
              </w:rPr>
            </w:pPr>
            <w:r>
              <w:rPr>
                <w:rFonts w:hint="eastAsia" w:ascii="宋体" w:hAnsi="宋体" w:eastAsia="宋体"/>
                <w:b w:val="0"/>
                <w:bCs w:val="0"/>
                <w:color w:val="auto"/>
                <w:spacing w:val="0"/>
                <w:sz w:val="24"/>
                <w:szCs w:val="24"/>
                <w:lang w:val="en-US" w:eastAsia="zh-CN"/>
              </w:rPr>
              <w:t>1.2</w:t>
            </w:r>
            <w:r>
              <w:rPr>
                <w:rFonts w:hint="eastAsia" w:ascii="宋体" w:hAnsi="宋体" w:eastAsia="宋体"/>
                <w:b/>
                <w:bCs/>
                <w:color w:val="00B050"/>
                <w:spacing w:val="0"/>
                <w:sz w:val="24"/>
                <w:szCs w:val="24"/>
                <w:lang w:val="en-US" w:eastAsia="zh-CN"/>
              </w:rPr>
              <w:t>夏商西周与春秋战国时期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ascii="黑体" w:hAnsi="黑体" w:eastAsia="宋体" w:cs="黑体"/>
                <w:color w:val="auto"/>
                <w:sz w:val="24"/>
                <w:szCs w:val="24"/>
                <w:vertAlign w:val="baseline"/>
                <w:lang w:val="en-US" w:eastAsia="zh-CN"/>
              </w:rPr>
            </w:pPr>
            <w:r>
              <w:rPr>
                <w:rFonts w:hint="eastAsia" w:ascii="宋体" w:hAnsi="宋体" w:eastAsia="宋体"/>
                <w:color w:val="auto"/>
                <w:spacing w:val="0"/>
                <w:sz w:val="24"/>
                <w:szCs w:val="24"/>
                <w:lang w:val="en-US" w:eastAsia="zh-CN"/>
              </w:rPr>
              <w:t>知道</w:t>
            </w:r>
            <w:r>
              <w:rPr>
                <w:rFonts w:ascii="宋体" w:hAnsi="宋体" w:eastAsia="宋体"/>
                <w:color w:val="auto"/>
                <w:spacing w:val="0"/>
                <w:sz w:val="24"/>
                <w:szCs w:val="24"/>
              </w:rPr>
              <w:t>甲骨文</w:t>
            </w:r>
            <w:r>
              <w:rPr>
                <w:rFonts w:hint="eastAsia" w:ascii="宋体" w:hAnsi="宋体" w:eastAsia="宋体"/>
                <w:color w:val="auto"/>
                <w:spacing w:val="0"/>
                <w:sz w:val="24"/>
                <w:szCs w:val="24"/>
                <w:lang w:val="en-US" w:eastAsia="zh-CN"/>
              </w:rPr>
              <w:t>是已知最早的文字；</w:t>
            </w:r>
            <w:r>
              <w:rPr>
                <w:rFonts w:hint="eastAsia" w:ascii="宋体" w:hAnsi="宋体" w:eastAsia="宋体"/>
                <w:color w:val="00B050"/>
                <w:spacing w:val="0"/>
                <w:sz w:val="24"/>
                <w:szCs w:val="24"/>
                <w:lang w:val="en-US" w:eastAsia="zh-CN"/>
              </w:rPr>
              <w:t>通过了解甲骨文、</w:t>
            </w:r>
            <w:r>
              <w:rPr>
                <w:rFonts w:ascii="宋体" w:hAnsi="宋体" w:eastAsia="宋体"/>
                <w:color w:val="00B050"/>
                <w:spacing w:val="0"/>
                <w:sz w:val="24"/>
                <w:szCs w:val="24"/>
              </w:rPr>
              <w:t>青铜铭文、其他文献记载和典型器物，知道</w:t>
            </w:r>
            <w:r>
              <w:rPr>
                <w:rFonts w:hint="eastAsia" w:ascii="宋体" w:hAnsi="宋体" w:eastAsia="宋体"/>
                <w:color w:val="00B050"/>
                <w:spacing w:val="0"/>
                <w:sz w:val="24"/>
                <w:szCs w:val="24"/>
                <w:lang w:val="en-US" w:eastAsia="zh-CN"/>
              </w:rPr>
              <w:t>具有奴隶制特点的</w:t>
            </w:r>
            <w:r>
              <w:rPr>
                <w:rFonts w:ascii="宋体" w:hAnsi="宋体" w:eastAsia="宋体"/>
                <w:color w:val="00B050"/>
                <w:spacing w:val="0"/>
                <w:sz w:val="24"/>
                <w:szCs w:val="24"/>
              </w:rPr>
              <w:t>夏、商、西周王朝的</w:t>
            </w:r>
            <w:r>
              <w:rPr>
                <w:rFonts w:hint="eastAsia" w:ascii="宋体" w:hAnsi="宋体" w:eastAsia="宋体"/>
                <w:color w:val="00B050"/>
                <w:spacing w:val="0"/>
                <w:sz w:val="24"/>
                <w:szCs w:val="24"/>
                <w:lang w:val="en-US" w:eastAsia="zh-CN"/>
              </w:rPr>
              <w:t>建立</w:t>
            </w:r>
            <w:r>
              <w:rPr>
                <w:rFonts w:ascii="宋体" w:hAnsi="宋体" w:eastAsia="宋体"/>
                <w:color w:val="00B050"/>
                <w:spacing w:val="0"/>
                <w:sz w:val="24"/>
                <w:szCs w:val="24"/>
              </w:rPr>
              <w:t>与发展，了解西周分封制等重要制度</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知道老子、孔子的生平与思想</w:t>
            </w:r>
            <w:r>
              <w:rPr>
                <w:rFonts w:hint="eastAsia" w:ascii="宋体" w:hAnsi="宋体" w:eastAsia="宋体"/>
                <w:color w:val="00B050"/>
                <w:spacing w:val="0"/>
                <w:sz w:val="24"/>
                <w:szCs w:val="24"/>
                <w:lang w:eastAsia="zh-CN"/>
              </w:rPr>
              <w:t>；</w:t>
            </w:r>
            <w:r>
              <w:rPr>
                <w:rFonts w:ascii="宋体" w:hAnsi="宋体" w:eastAsia="宋体"/>
                <w:color w:val="00B050"/>
                <w:spacing w:val="0"/>
                <w:sz w:val="24"/>
                <w:szCs w:val="24"/>
              </w:rPr>
              <w:t>通过了解这一时期的生产力水平和社会关系的变化，初步理解春秋</w:t>
            </w:r>
            <w:r>
              <w:rPr>
                <w:rFonts w:hint="eastAsia" w:ascii="宋体" w:hAnsi="宋体" w:eastAsia="宋体"/>
                <w:color w:val="00B050"/>
                <w:spacing w:val="0"/>
                <w:sz w:val="24"/>
                <w:szCs w:val="24"/>
                <w:lang w:val="en-US" w:eastAsia="zh-CN"/>
              </w:rPr>
              <w:t>时期诸侯</w:t>
            </w:r>
            <w:r>
              <w:rPr>
                <w:rFonts w:ascii="宋体" w:hAnsi="宋体" w:eastAsia="宋体"/>
                <w:color w:val="00B050"/>
                <w:spacing w:val="0"/>
                <w:sz w:val="24"/>
                <w:szCs w:val="24"/>
              </w:rPr>
              <w:t>争霸局面的形成、战国时期</w:t>
            </w:r>
            <w:r>
              <w:rPr>
                <w:rFonts w:hint="eastAsia" w:ascii="宋体" w:hAnsi="宋体" w:eastAsia="宋体"/>
                <w:color w:val="00B050"/>
                <w:spacing w:val="0"/>
                <w:sz w:val="24"/>
                <w:szCs w:val="24"/>
                <w:lang w:val="en-US" w:eastAsia="zh-CN"/>
              </w:rPr>
              <w:t>商鞅</w:t>
            </w:r>
            <w:r>
              <w:rPr>
                <w:rFonts w:ascii="宋体" w:hAnsi="宋体" w:eastAsia="宋体"/>
                <w:color w:val="00B050"/>
                <w:spacing w:val="0"/>
                <w:sz w:val="24"/>
                <w:szCs w:val="24"/>
              </w:rPr>
              <w:t>变法</w:t>
            </w:r>
            <w:r>
              <w:rPr>
                <w:rFonts w:hint="eastAsia" w:ascii="宋体" w:hAnsi="宋体" w:eastAsia="宋体"/>
                <w:color w:val="00B050"/>
                <w:spacing w:val="0"/>
                <w:sz w:val="24"/>
                <w:szCs w:val="24"/>
                <w:lang w:val="en-US" w:eastAsia="zh-CN"/>
              </w:rPr>
              <w:t>等改革</w:t>
            </w:r>
            <w:r>
              <w:rPr>
                <w:rFonts w:ascii="宋体" w:hAnsi="宋体" w:eastAsia="宋体"/>
                <w:color w:val="00B050"/>
                <w:spacing w:val="0"/>
                <w:sz w:val="24"/>
                <w:szCs w:val="24"/>
              </w:rPr>
              <w:t>和“百家争鸣”局面的产生</w:t>
            </w:r>
            <w:r>
              <w:rPr>
                <w:rFonts w:hint="eastAsia" w:ascii="宋体" w:hAnsi="宋体" w:eastAsia="宋体"/>
                <w:color w:val="00B050"/>
                <w:spacing w:val="0"/>
                <w:sz w:val="24"/>
                <w:szCs w:val="24"/>
                <w:lang w:eastAsia="zh-CN"/>
              </w:rPr>
              <w:t>；</w:t>
            </w:r>
            <w:r>
              <w:rPr>
                <w:rFonts w:hint="eastAsia" w:ascii="宋体" w:hAnsi="宋体" w:eastAsia="宋体"/>
                <w:color w:val="00B050"/>
                <w:spacing w:val="0"/>
                <w:sz w:val="24"/>
                <w:szCs w:val="24"/>
                <w:lang w:val="en-US" w:eastAsia="zh-CN"/>
              </w:rPr>
              <w:t>通过《黄帝内经》和名医扁鹊，了解这一时期的医学成就；</w:t>
            </w:r>
            <w:r>
              <w:rPr>
                <w:rFonts w:hint="eastAsia" w:ascii="宋体" w:hAnsi="宋体" w:eastAsia="宋体"/>
                <w:color w:val="auto"/>
                <w:spacing w:val="0"/>
                <w:sz w:val="24"/>
                <w:szCs w:val="24"/>
                <w:lang w:val="en-US" w:eastAsia="zh-CN"/>
              </w:rPr>
              <w:t>通过都江堰工程，感受古代劳动人民的智慧和创造力。</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B050"/>
                <w:spacing w:val="0"/>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宋体" w:hAnsi="宋体" w:eastAsia="宋体"/>
                <w:b/>
                <w:bCs/>
                <w:color w:val="00B050"/>
                <w:spacing w:val="0"/>
                <w:sz w:val="24"/>
                <w:szCs w:val="24"/>
                <w:lang w:val="en-US" w:eastAsia="zh-CN"/>
              </w:rPr>
            </w:pPr>
            <w:r>
              <w:rPr>
                <w:rFonts w:hint="eastAsia" w:ascii="宋体" w:hAnsi="宋体" w:eastAsia="宋体"/>
                <w:b w:val="0"/>
                <w:bCs w:val="0"/>
                <w:color w:val="auto"/>
                <w:spacing w:val="0"/>
                <w:sz w:val="24"/>
                <w:szCs w:val="24"/>
                <w:lang w:val="en-US" w:eastAsia="zh-CN"/>
              </w:rPr>
              <w:t>2</w:t>
            </w:r>
            <w:r>
              <w:rPr>
                <w:rFonts w:hint="eastAsia" w:ascii="宋体" w:hAnsi="宋体" w:eastAsia="宋体"/>
                <w:b/>
                <w:bCs/>
                <w:color w:val="auto"/>
                <w:spacing w:val="0"/>
                <w:sz w:val="24"/>
                <w:szCs w:val="24"/>
                <w:lang w:val="en-US" w:eastAsia="zh-CN"/>
              </w:rPr>
              <w:t>.</w:t>
            </w:r>
            <w:r>
              <w:rPr>
                <w:rFonts w:hint="eastAsia" w:ascii="宋体" w:hAnsi="宋体" w:eastAsia="宋体"/>
                <w:b/>
                <w:bCs/>
                <w:color w:val="00B050"/>
                <w:spacing w:val="0"/>
                <w:sz w:val="24"/>
                <w:szCs w:val="24"/>
                <w:lang w:val="en-US" w:eastAsia="zh-CN"/>
              </w:rPr>
              <w:t>夏商周时期</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ascii="宋体" w:hAnsi="宋体" w:eastAsia="宋体"/>
                <w:color w:val="auto"/>
                <w:spacing w:val="0"/>
                <w:sz w:val="24"/>
                <w:szCs w:val="24"/>
              </w:rPr>
              <w:t>知道夏朝的建立标志着国家的产生，知道夏、商、周三代的更替，了解西周的分封制及其作用。</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宋体" w:hAnsi="宋体" w:eastAsia="宋体"/>
                <w:color w:val="auto"/>
                <w:spacing w:val="0"/>
                <w:sz w:val="24"/>
                <w:szCs w:val="24"/>
              </w:rPr>
            </w:pPr>
            <w:r>
              <w:rPr>
                <w:rFonts w:ascii="宋体" w:hAnsi="宋体" w:eastAsia="宋体"/>
                <w:color w:val="auto"/>
                <w:spacing w:val="0"/>
                <w:sz w:val="24"/>
                <w:szCs w:val="24"/>
              </w:rPr>
              <w:t>了解青铜工艺的成就，知道甲骨文是已知最早的汉字。</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微软雅黑" w:hAnsi="微软雅黑" w:eastAsia="微软雅黑"/>
                <w:color w:val="auto"/>
                <w:sz w:val="24"/>
                <w:szCs w:val="24"/>
              </w:rPr>
            </w:pPr>
            <w:r>
              <w:rPr>
                <w:rFonts w:ascii="宋体" w:hAnsi="宋体" w:eastAsia="宋体"/>
                <w:color w:val="auto"/>
                <w:spacing w:val="0"/>
                <w:sz w:val="24"/>
                <w:szCs w:val="24"/>
              </w:rPr>
              <w:t>知道春秋战国时期诸侯国之间的战争，了解这一时期的社会变化。</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ascii="宋体" w:hAnsi="宋体" w:eastAsia="宋体"/>
                <w:color w:val="auto"/>
                <w:spacing w:val="0"/>
                <w:sz w:val="24"/>
                <w:szCs w:val="24"/>
              </w:rPr>
            </w:pPr>
            <w:r>
              <w:rPr>
                <w:rFonts w:hint="eastAsia" w:ascii="宋体" w:hAnsi="宋体" w:eastAsia="宋体" w:cs="宋体"/>
                <w:b w:val="0"/>
                <w:bCs w:val="0"/>
                <w:color w:val="auto"/>
                <w:sz w:val="24"/>
                <w:szCs w:val="24"/>
                <w:lang w:val="en-US" w:eastAsia="zh-CN"/>
              </w:rPr>
              <w:t>通</w:t>
            </w:r>
            <w:r>
              <w:rPr>
                <w:rFonts w:ascii="宋体" w:hAnsi="宋体" w:eastAsia="宋体"/>
                <w:color w:val="auto"/>
                <w:spacing w:val="0"/>
                <w:sz w:val="24"/>
                <w:szCs w:val="24"/>
              </w:rPr>
              <w:t>过商鞅变法，认识改革使秦国逐渐强大起来。</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宋体" w:hAnsi="宋体" w:eastAsia="宋体"/>
                <w:color w:val="auto"/>
                <w:spacing w:val="0"/>
                <w:sz w:val="24"/>
                <w:szCs w:val="24"/>
                <w:lang w:val="en-US"/>
              </w:rPr>
            </w:pPr>
            <w:r>
              <w:rPr>
                <w:rFonts w:hint="eastAsia" w:ascii="宋体" w:hAnsi="宋体" w:eastAsia="宋体" w:cs="宋体"/>
                <w:b w:val="0"/>
                <w:bCs w:val="0"/>
                <w:color w:val="auto"/>
                <w:sz w:val="24"/>
                <w:szCs w:val="24"/>
                <w:lang w:val="en-US" w:eastAsia="zh-CN"/>
              </w:rPr>
              <w:t>通过都江堰工程感受中国古代人民的智慧和创造力</w:t>
            </w:r>
            <w:r>
              <w:rPr>
                <w:rFonts w:ascii="宋体" w:hAnsi="宋体" w:eastAsia="宋体"/>
                <w:color w:val="auto"/>
                <w:spacing w:val="0"/>
                <w:sz w:val="24"/>
                <w:szCs w:val="24"/>
              </w:rPr>
              <w:t>。</w:t>
            </w:r>
          </w:p>
          <w:p>
            <w:pPr>
              <w:keepNext w:val="0"/>
              <w:keepLines w:val="0"/>
              <w:pageBreakBefore w:val="0"/>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黑体" w:hAnsi="黑体" w:eastAsia="黑体" w:cs="黑体"/>
                <w:b/>
                <w:bCs/>
                <w:color w:val="00B050"/>
                <w:spacing w:val="0"/>
                <w:sz w:val="24"/>
                <w:szCs w:val="24"/>
                <w:lang w:val="en-US" w:eastAsia="zh-CN"/>
              </w:rPr>
            </w:pPr>
            <w:r>
              <w:rPr>
                <w:rFonts w:ascii="宋体" w:hAnsi="宋体" w:eastAsia="宋体"/>
                <w:color w:val="auto"/>
                <w:spacing w:val="0"/>
                <w:sz w:val="24"/>
                <w:szCs w:val="24"/>
              </w:rPr>
              <w:t>知道老子和孔子</w:t>
            </w:r>
            <w:r>
              <w:rPr>
                <w:rFonts w:hint="eastAsia" w:ascii="宋体" w:hAnsi="宋体" w:eastAsia="宋体"/>
                <w:color w:val="auto"/>
                <w:spacing w:val="0"/>
                <w:sz w:val="24"/>
                <w:szCs w:val="24"/>
                <w:lang w:eastAsia="zh-CN"/>
              </w:rPr>
              <w:t>；</w:t>
            </w:r>
            <w:r>
              <w:rPr>
                <w:rFonts w:ascii="宋体" w:hAnsi="宋体" w:eastAsia="宋体"/>
                <w:color w:val="auto"/>
                <w:spacing w:val="0"/>
                <w:sz w:val="24"/>
                <w:szCs w:val="24"/>
              </w:rPr>
              <w:t>初步理解“百家争鸣”对后世的深远影响。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default" w:ascii="黑体" w:hAnsi="黑体" w:eastAsia="黑体" w:cs="黑体"/>
                <w:b w:val="0"/>
                <w:bCs w:val="0"/>
                <w:color w:val="auto"/>
                <w:sz w:val="24"/>
                <w:szCs w:val="24"/>
                <w:vertAlign w:val="baseline"/>
                <w:lang w:val="en-US" w:eastAsia="zh-CN"/>
              </w:rPr>
            </w:pPr>
            <w:r>
              <w:rPr>
                <w:rFonts w:hint="eastAsia" w:ascii="宋体" w:hAnsi="宋体" w:eastAsia="宋体"/>
                <w:b w:val="0"/>
                <w:bCs w:val="0"/>
                <w:color w:val="auto"/>
                <w:spacing w:val="0"/>
                <w:sz w:val="24"/>
                <w:szCs w:val="24"/>
                <w:lang w:val="en-US" w:eastAsia="zh-CN"/>
              </w:rPr>
              <w:t>1.3 秦汉时期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olor w:val="auto"/>
                <w:sz w:val="24"/>
                <w:szCs w:val="24"/>
                <w:lang w:val="en-US" w:eastAsia="zh-CN"/>
              </w:rPr>
            </w:pPr>
            <w:r>
              <w:rPr>
                <w:rFonts w:hint="eastAsia"/>
                <w:color w:val="00B050"/>
                <w:sz w:val="24"/>
                <w:szCs w:val="24"/>
                <w:lang w:val="en-US" w:eastAsia="zh-CN"/>
              </w:rPr>
              <w:t>通过了解秦朝统一、陈胜和吴广等领导的秦末农民起义、西汉“削藩”和尊崇儒术，知道统一多民族封建国家建立和早期发展的过程；通过了解休养生息政策、“文景之治”、张骞通西域、“丝绸之路”的开辟、汉武帝大一统，知道西汉从建立之初的社会残破发展到国力强盛的变化及原因；通过了解西汉末到东汉的政治、社会动荡，了解佛教传入和道教产生的背景；知道这一时期的重要文化和科技成就</w:t>
            </w:r>
            <w:r>
              <w:rPr>
                <w:rFonts w:hint="eastAsia"/>
                <w:color w:val="auto"/>
                <w:sz w:val="24"/>
                <w:szCs w:val="24"/>
                <w:lang w:val="en-US" w:eastAsia="zh-CN"/>
              </w:rPr>
              <w:t>，如司马迁与《史记》、</w:t>
            </w:r>
            <w:r>
              <w:rPr>
                <w:rFonts w:hint="eastAsia"/>
                <w:color w:val="00B050"/>
                <w:sz w:val="24"/>
                <w:szCs w:val="24"/>
                <w:lang w:val="en-US" w:eastAsia="zh-CN"/>
              </w:rPr>
              <w:t>蔡伦</w:t>
            </w:r>
            <w:r>
              <w:rPr>
                <w:rFonts w:hint="eastAsia"/>
                <w:color w:val="auto"/>
                <w:sz w:val="24"/>
                <w:szCs w:val="24"/>
                <w:lang w:val="en-US" w:eastAsia="zh-CN"/>
              </w:rPr>
              <w:t>与造纸术、张仲景与</w:t>
            </w:r>
            <w:r>
              <w:rPr>
                <w:rFonts w:hint="eastAsia"/>
                <w:color w:val="00B050"/>
                <w:sz w:val="24"/>
                <w:szCs w:val="24"/>
                <w:lang w:val="en-US" w:eastAsia="zh-CN"/>
              </w:rPr>
              <w:t>《伤寒杂病论》</w:t>
            </w:r>
            <w:r>
              <w:rPr>
                <w:rFonts w:hint="eastAsia"/>
                <w:color w:val="auto"/>
                <w:sz w:val="24"/>
                <w:szCs w:val="24"/>
                <w:lang w:val="en-US" w:eastAsia="zh-CN"/>
              </w:rPr>
              <w:t>、华佗的故事等。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val="0"/>
                <w:bCs w:val="0"/>
                <w:color w:val="auto"/>
                <w:sz w:val="24"/>
                <w:szCs w:val="24"/>
                <w:vertAlign w:val="baseline"/>
                <w:lang w:val="en-US" w:eastAsia="zh-CN"/>
              </w:rPr>
            </w:pPr>
            <w:r>
              <w:rPr>
                <w:rFonts w:hint="eastAsia" w:ascii="宋体" w:hAnsi="宋体" w:eastAsia="宋体"/>
                <w:b w:val="0"/>
                <w:bCs w:val="0"/>
                <w:color w:val="auto"/>
                <w:spacing w:val="0"/>
                <w:sz w:val="24"/>
                <w:szCs w:val="24"/>
                <w:lang w:val="en-US" w:eastAsia="zh-CN"/>
              </w:rPr>
              <w:t>3.秦汉时期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ascii="宋体" w:hAnsi="宋体" w:eastAsia="宋体" w:cs="宋体"/>
                <w:b w:val="0"/>
                <w:bCs w:val="0"/>
                <w:color w:val="auto"/>
                <w:sz w:val="24"/>
                <w:szCs w:val="24"/>
                <w:lang w:val="en-US" w:eastAsia="zh-CN"/>
              </w:rPr>
              <w:t>知</w:t>
            </w:r>
            <w:r>
              <w:rPr>
                <w:rFonts w:hint="eastAsia"/>
                <w:color w:val="auto"/>
                <w:sz w:val="24"/>
                <w:szCs w:val="24"/>
              </w:rPr>
              <w:t>道秦始皇和秦统一中国，了解秦代的中央集权制度和统一措施对中国历史发展的影响。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知道秦的暴政和陈胜、吴广起义，知道秦朝的灭亡和西汉的建立。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了解“文景之治”，知道汉武帝巩固“大一统”王朝。</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通过“丝绸之路”的开通，了解丝绸之路在中外交流中的作用。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rPr>
            </w:pPr>
            <w:r>
              <w:rPr>
                <w:rFonts w:hint="eastAsia"/>
                <w:color w:val="auto"/>
                <w:sz w:val="24"/>
                <w:szCs w:val="24"/>
              </w:rPr>
              <w:t>了解东汉的建立，知道东汉外戚、宦官专权造成的社会动荡；知道佛教的传入和道教的产生。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color w:val="auto"/>
                <w:sz w:val="24"/>
                <w:szCs w:val="24"/>
              </w:rPr>
              <w:t>知道司马迁和《史记》；知道造纸术的发明对传播文化的作用；讲述张仲景和华佗的故事。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1.4 三国两晋南北朝时期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00B050"/>
                <w:sz w:val="24"/>
                <w:szCs w:val="24"/>
                <w:lang w:val="en-US" w:eastAsia="zh-CN"/>
              </w:rPr>
            </w:pPr>
            <w:r>
              <w:rPr>
                <w:rFonts w:hint="eastAsia" w:ascii="宋体" w:hAnsi="宋体" w:eastAsia="宋体" w:cs="Calibri"/>
                <w:color w:val="00B050"/>
                <w:sz w:val="24"/>
                <w:szCs w:val="24"/>
                <w:lang w:val="en-US" w:eastAsia="zh-CN"/>
              </w:rPr>
              <w:t>通过了解三国两晋南北朝时期的政权更迭和北魏孝文帝改革、人口迁徙和区域开发,认识这一时期民族交往交流交融的历史特点及其对中华民族发展的意义；通过了解这一时期的科技和艺术成就，如祖冲之的数学成就，认识传统文化的继承与创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rPr>
            </w:pPr>
            <w:r>
              <w:rPr>
                <w:rFonts w:hint="eastAsia"/>
                <w:b w:val="0"/>
                <w:bCs w:val="0"/>
                <w:color w:val="auto"/>
                <w:sz w:val="24"/>
                <w:szCs w:val="24"/>
                <w:lang w:val="en-US" w:eastAsia="zh-CN"/>
              </w:rPr>
              <w:t>4. 三国两晋南北朝时期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知道赤壁之战和三国鼎立局面的形成。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eastAsia="zh-CN"/>
              </w:rPr>
            </w:pPr>
            <w:r>
              <w:rPr>
                <w:rFonts w:hint="eastAsia" w:ascii="宋体" w:hAnsi="宋体" w:eastAsia="宋体" w:cs="Calibri"/>
                <w:color w:val="auto"/>
                <w:sz w:val="24"/>
                <w:szCs w:val="24"/>
              </w:rPr>
              <w:t>知道两晋南北朝的更替</w:t>
            </w:r>
            <w:r>
              <w:rPr>
                <w:rFonts w:hint="eastAsia" w:ascii="宋体" w:hAnsi="宋体" w:eastAsia="宋体" w:cs="Calibri"/>
                <w:color w:val="auto"/>
                <w:sz w:val="24"/>
                <w:szCs w:val="24"/>
                <w:lang w:eastAsia="zh-CN"/>
              </w:rPr>
              <w:t>，初步了解人口的南迁和江南地区的开发。通过北魏孝文帝改革，初步理解民族交往、交流、交融对中华民族发展的意义。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Calibri"/>
                <w:color w:val="auto"/>
                <w:sz w:val="24"/>
                <w:szCs w:val="24"/>
                <w:lang w:eastAsia="zh-CN"/>
              </w:rPr>
              <w:t>知道祖冲之的数学成就，初步认识书法艺术。了解北方农业技术的成熟和农历。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1.5</w:t>
            </w:r>
            <w:r>
              <w:rPr>
                <w:rFonts w:hint="eastAsia"/>
                <w:b w:val="0"/>
                <w:bCs w:val="0"/>
                <w:color w:val="00B050"/>
                <w:sz w:val="24"/>
                <w:szCs w:val="24"/>
                <w:lang w:val="en-US" w:eastAsia="zh-CN"/>
              </w:rPr>
              <w:t>隋唐五代十国时期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lang w:val="en-US" w:eastAsia="zh-CN"/>
              </w:rPr>
            </w:pPr>
            <w:r>
              <w:rPr>
                <w:rFonts w:hint="eastAsia"/>
                <w:color w:val="auto"/>
                <w:sz w:val="24"/>
                <w:szCs w:val="24"/>
                <w:lang w:val="en-US" w:eastAsia="zh-CN"/>
              </w:rPr>
              <w:t>通过了解隋朝的兴亡、“贞观之治”与“开元盛世”，知道隋朝速亡和唐朝兴盛的原因；了解科举制度创建、大运河开通、文成公主入藏、鉴真东渡、玄奘西行等史事，</w:t>
            </w:r>
            <w:r>
              <w:rPr>
                <w:rFonts w:hint="eastAsia"/>
                <w:color w:val="00B050"/>
                <w:sz w:val="24"/>
                <w:szCs w:val="24"/>
                <w:lang w:val="en-US" w:eastAsia="zh-CN"/>
              </w:rPr>
              <w:t>从制度、经济、文学艺术、民族交往、中外文化交流等方面认识隋唐王朝在世界历史上的重要地位</w:t>
            </w:r>
            <w:r>
              <w:rPr>
                <w:rFonts w:hint="eastAsia"/>
                <w:color w:val="000000" w:themeColor="text1"/>
                <w:sz w:val="24"/>
                <w:szCs w:val="24"/>
                <w:lang w:val="en-US" w:eastAsia="zh-CN"/>
                <w14:textFill>
                  <w14:solidFill>
                    <w14:schemeClr w14:val="tx1"/>
                  </w14:solidFill>
                </w14:textFill>
              </w:rPr>
              <w:t>；</w:t>
            </w:r>
            <w:r>
              <w:rPr>
                <w:rFonts w:hint="eastAsia" w:ascii="宋体" w:hAnsi="宋体" w:eastAsia="宋体" w:cs="宋体"/>
                <w:color w:val="00B050"/>
                <w:sz w:val="24"/>
                <w:szCs w:val="24"/>
                <w:lang w:val="en-US" w:eastAsia="zh-CN"/>
              </w:rPr>
              <w:t>通过了解</w:t>
            </w:r>
            <w:r>
              <w:rPr>
                <w:rFonts w:hint="eastAsia" w:ascii="宋体" w:hAnsi="宋体" w:eastAsia="宋体" w:cs="宋体"/>
                <w:color w:val="auto"/>
                <w:sz w:val="24"/>
                <w:szCs w:val="24"/>
                <w:lang w:val="en-US" w:eastAsia="zh-CN"/>
              </w:rPr>
              <w:t>“安史之乱”</w:t>
            </w:r>
            <w:r>
              <w:rPr>
                <w:rFonts w:hint="eastAsia" w:ascii="宋体" w:hAnsi="宋体" w:eastAsia="宋体" w:cs="宋体"/>
                <w:color w:val="00B050"/>
                <w:sz w:val="24"/>
                <w:szCs w:val="24"/>
                <w:lang w:val="en-US" w:eastAsia="zh-CN"/>
              </w:rPr>
              <w:t>后藩镇割据和</w:t>
            </w:r>
            <w:r>
              <w:rPr>
                <w:rFonts w:hint="eastAsia" w:ascii="宋体" w:hAnsi="宋体" w:eastAsia="宋体" w:cs="宋体"/>
                <w:color w:val="auto"/>
                <w:sz w:val="24"/>
                <w:szCs w:val="24"/>
                <w:lang w:val="en-US" w:eastAsia="zh-CN"/>
              </w:rPr>
              <w:t>五代十国的局面，</w:t>
            </w:r>
            <w:r>
              <w:rPr>
                <w:rFonts w:hint="eastAsia" w:ascii="宋体" w:hAnsi="宋体" w:eastAsia="宋体" w:cs="宋体"/>
                <w:color w:val="00B050"/>
                <w:sz w:val="24"/>
                <w:szCs w:val="24"/>
                <w:lang w:val="en-US" w:eastAsia="zh-CN"/>
              </w:rPr>
              <w:t>认识唐末五代的社会危机。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rPr>
            </w:pPr>
            <w:r>
              <w:rPr>
                <w:rFonts w:hint="eastAsia"/>
                <w:b w:val="0"/>
                <w:bCs w:val="0"/>
                <w:color w:val="auto"/>
                <w:sz w:val="24"/>
                <w:szCs w:val="24"/>
                <w:lang w:val="en-US" w:eastAsia="zh-CN"/>
              </w:rPr>
              <w:t>5.</w:t>
            </w:r>
            <w:r>
              <w:rPr>
                <w:rFonts w:hint="eastAsia"/>
                <w:b w:val="0"/>
                <w:bCs w:val="0"/>
                <w:color w:val="00B050"/>
                <w:sz w:val="24"/>
                <w:szCs w:val="24"/>
                <w:lang w:val="en-US" w:eastAsia="zh-CN"/>
              </w:rPr>
              <w:t>隋唐时期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知道隋朝的统一，了解科举取士制度的创建和大运河的开通；知道隋朝灭亡的原因。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知道唐太宗和“贞观之治”，知道唐玄宗和“开元盛世”，初步认识唐朝兴盛的原因。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以文成公主入藏、鉴真东渡、玄奘西行等史实为例，说明唐代民族和睦与中外文化交流的发展。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通过经济繁荣、开放的社会风气和唐诗的盛行，了解盛唐的社会气象。</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color w:val="auto"/>
                <w:sz w:val="24"/>
                <w:szCs w:val="24"/>
                <w:lang w:val="en-US" w:eastAsia="zh-CN"/>
              </w:rPr>
              <w:t>知道安史之乱导致唐朝由盛转衰；知道唐朝灭亡后五代十国的局面。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1.6</w:t>
            </w:r>
            <w:r>
              <w:rPr>
                <w:rFonts w:hint="eastAsia"/>
                <w:b w:val="0"/>
                <w:bCs w:val="0"/>
                <w:color w:val="00B050"/>
                <w:sz w:val="24"/>
                <w:szCs w:val="24"/>
                <w:lang w:val="en-US" w:eastAsia="zh-CN"/>
              </w:rPr>
              <w:t xml:space="preserve">辽宋夏金元时期   </w:t>
            </w:r>
            <w:r>
              <w:rPr>
                <w:rFonts w:hint="eastAsia"/>
                <w:b w:val="0"/>
                <w:bCs w:val="0"/>
                <w:color w:val="auto"/>
                <w:sz w:val="24"/>
                <w:szCs w:val="24"/>
                <w:lang w:val="en-US" w:eastAsia="zh-CN"/>
              </w:rPr>
              <w:t xml:space="preserve">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r>
              <w:rPr>
                <w:rFonts w:hint="eastAsia"/>
                <w:color w:val="00B050"/>
                <w:sz w:val="24"/>
                <w:szCs w:val="24"/>
                <w:lang w:val="en-US" w:eastAsia="zh-CN"/>
              </w:rPr>
              <w:t>认识北宋面临的新形势</w:t>
            </w:r>
            <w:r>
              <w:rPr>
                <w:rFonts w:hint="eastAsia"/>
                <w:color w:val="auto"/>
                <w:sz w:val="24"/>
                <w:szCs w:val="24"/>
                <w:lang w:val="en-US" w:eastAsia="zh-CN"/>
              </w:rPr>
              <w:t>，了解辽、宋、西夏的并立与</w:t>
            </w:r>
            <w:r>
              <w:rPr>
                <w:rFonts w:hint="eastAsia"/>
                <w:color w:val="00B050"/>
                <w:sz w:val="24"/>
                <w:szCs w:val="24"/>
                <w:lang w:val="en-US" w:eastAsia="zh-CN"/>
              </w:rPr>
              <w:t>北宋强化中央集权</w:t>
            </w:r>
            <w:r>
              <w:rPr>
                <w:rFonts w:hint="eastAsia"/>
                <w:color w:val="auto"/>
                <w:sz w:val="24"/>
                <w:szCs w:val="24"/>
                <w:lang w:val="en-US" w:eastAsia="zh-CN"/>
              </w:rPr>
              <w:t>和重文轻武的政策；通过了解宋金之战、南宋偏安和南方地区的经济繁荣，</w:t>
            </w:r>
            <w:r>
              <w:rPr>
                <w:rFonts w:hint="eastAsia"/>
                <w:color w:val="00B050"/>
                <w:sz w:val="24"/>
                <w:szCs w:val="24"/>
                <w:lang w:val="en-US" w:eastAsia="zh-CN"/>
              </w:rPr>
              <w:t>知道</w:t>
            </w:r>
            <w:r>
              <w:rPr>
                <w:rFonts w:hint="eastAsia"/>
                <w:color w:val="auto"/>
                <w:sz w:val="24"/>
                <w:szCs w:val="24"/>
                <w:lang w:val="en-US" w:eastAsia="zh-CN"/>
              </w:rPr>
              <w:t>中国古代经济重心的进一步南移；</w:t>
            </w:r>
            <w:r>
              <w:rPr>
                <w:rFonts w:hint="eastAsia"/>
                <w:color w:val="00B050"/>
                <w:sz w:val="24"/>
                <w:szCs w:val="24"/>
                <w:lang w:val="en-US" w:eastAsia="zh-CN"/>
              </w:rPr>
              <w:t>通过了解蒙古兴起和元朝统一，设立行省、宣政院等制度，知道西藏在元代正式纳入中国版图，理解元朝统一对中华民族进一步交融的重要意义；通过了解这一时期的城市和商业发展、科技创新、文学艺术成就和对外交流，认识宋元时期繁荣的经济、文化在中国历史上的重要地位；通过岳飞、文天祥等人的英雄事迹，体会中华民族英勇不屈的精神；</w:t>
            </w:r>
            <w:r>
              <w:rPr>
                <w:rFonts w:hint="eastAsia"/>
                <w:color w:val="auto"/>
                <w:sz w:val="24"/>
                <w:szCs w:val="24"/>
                <w:lang w:val="en-US" w:eastAsia="zh-CN"/>
              </w:rPr>
              <w:t>通过印刷术、指南针、火药的应用和外传，认识中国古代的重要发明对世界文明发展的贡献。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6.</w:t>
            </w:r>
            <w:r>
              <w:rPr>
                <w:rFonts w:hint="eastAsia"/>
                <w:b w:val="0"/>
                <w:bCs w:val="0"/>
                <w:color w:val="00B050"/>
                <w:sz w:val="24"/>
                <w:szCs w:val="24"/>
                <w:lang w:val="en-US" w:eastAsia="zh-CN"/>
              </w:rPr>
              <w:t xml:space="preserve">宋元时期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知道北宋的建立，了解宋朝重文轻武的特点。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val="en-US" w:eastAsia="zh-CN"/>
              </w:rPr>
            </w:pPr>
            <w:r>
              <w:rPr>
                <w:rFonts w:hint="eastAsia" w:ascii="宋体" w:hAnsi="宋体" w:eastAsia="宋体" w:cs="Calibri"/>
                <w:color w:val="auto"/>
                <w:sz w:val="24"/>
                <w:szCs w:val="24"/>
                <w:lang w:val="en-US" w:eastAsia="zh-CN"/>
              </w:rPr>
              <w:t>知道辽、西夏与北宋的对峙局面；了解女真族的崛起，知道金灭辽及北宋；</w:t>
            </w:r>
            <w:r>
              <w:rPr>
                <w:rFonts w:hint="eastAsia" w:ascii="宋体" w:hAnsi="宋体" w:eastAsia="宋体" w:cs="Calibri"/>
                <w:color w:val="auto"/>
                <w:sz w:val="24"/>
                <w:szCs w:val="24"/>
              </w:rPr>
              <w:t>知道岳飞抗金的事迹</w:t>
            </w:r>
            <w:r>
              <w:rPr>
                <w:rFonts w:hint="eastAsia" w:ascii="宋体" w:hAnsi="宋体" w:eastAsia="宋体" w:cs="Calibri"/>
                <w:color w:val="auto"/>
                <w:sz w:val="24"/>
                <w:szCs w:val="24"/>
                <w:lang w:val="en-US" w:eastAsia="zh-CN"/>
              </w:rPr>
              <w:t>和南宋偏安。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知道宋代南方经济的发展，</w:t>
            </w:r>
            <w:r>
              <w:rPr>
                <w:rFonts w:hint="eastAsia"/>
                <w:color w:val="00B050"/>
                <w:sz w:val="24"/>
                <w:szCs w:val="24"/>
                <w:lang w:val="en-US" w:eastAsia="zh-CN"/>
              </w:rPr>
              <w:t>理解</w:t>
            </w:r>
            <w:r>
              <w:rPr>
                <w:rFonts w:hint="eastAsia" w:ascii="宋体" w:hAnsi="宋体" w:eastAsia="宋体" w:cs="Calibri"/>
                <w:color w:val="auto"/>
                <w:sz w:val="24"/>
                <w:szCs w:val="24"/>
              </w:rPr>
              <w:t>中国古代经济重心的南移。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Calibri"/>
                <w:color w:val="auto"/>
                <w:sz w:val="24"/>
                <w:szCs w:val="24"/>
                <w:lang w:val="en-US" w:eastAsia="zh-CN"/>
              </w:rPr>
            </w:pPr>
            <w:r>
              <w:rPr>
                <w:rFonts w:hint="default" w:ascii="宋体" w:hAnsi="宋体" w:eastAsia="宋体" w:cs="Calibri"/>
                <w:color w:val="auto"/>
                <w:sz w:val="24"/>
                <w:szCs w:val="24"/>
                <w:lang w:val="en-US" w:eastAsia="zh-CN"/>
              </w:rPr>
              <w:t>知道成吉思汗的崛起以及蒙古军灭亡夏、金和南宋；知道元朝的统一。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Calibri"/>
                <w:color w:val="auto"/>
                <w:sz w:val="24"/>
                <w:szCs w:val="24"/>
                <w:lang w:val="en-US" w:eastAsia="zh-CN"/>
              </w:rPr>
            </w:pPr>
            <w:r>
              <w:rPr>
                <w:rFonts w:hint="default" w:ascii="宋体" w:hAnsi="宋体" w:eastAsia="宋体" w:cs="Calibri"/>
                <w:color w:val="auto"/>
                <w:sz w:val="24"/>
                <w:szCs w:val="24"/>
                <w:lang w:val="en-US" w:eastAsia="zh-CN"/>
              </w:rPr>
              <w:t>通过宣政院管辖西藏，知道西藏在元代正式纳入中国版图。</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lang w:val="en-US" w:eastAsia="zh-CN"/>
              </w:rPr>
            </w:pPr>
            <w:r>
              <w:rPr>
                <w:rFonts w:hint="eastAsia" w:ascii="宋体" w:hAnsi="宋体" w:eastAsia="宋体" w:cs="Calibri"/>
                <w:color w:val="auto"/>
                <w:sz w:val="24"/>
                <w:szCs w:val="24"/>
                <w:lang w:val="en-US" w:eastAsia="zh-CN"/>
              </w:rPr>
              <w:t>知道宋元时期商业贸易的繁荣；了解宋元时期的都市生活和宋词、元曲的流行。</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Calibri"/>
                <w:color w:val="auto"/>
                <w:sz w:val="24"/>
                <w:szCs w:val="24"/>
              </w:rPr>
              <w:t>通过活字印刷术的发明以及指南针、火药的应用和外传，认识四大发明对世界文明发展的贡献。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575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1.7明清时期（至鸦片战争前）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通过了解明清时期加强皇权的举措，初步认识君主专制带来的社会弊端；通过了解明清时期的经济改革和全球性经济互动，初步认识这一阶段中国经济发展的内因和外因；</w:t>
            </w:r>
            <w:r>
              <w:rPr>
                <w:rFonts w:hint="eastAsia"/>
                <w:color w:val="auto"/>
                <w:sz w:val="24"/>
                <w:szCs w:val="24"/>
                <w:lang w:val="en-US" w:eastAsia="zh-CN"/>
              </w:rPr>
              <w:t>通过郑和下西洋、戚继光抗倭等史事，</w:t>
            </w:r>
            <w:r>
              <w:rPr>
                <w:rFonts w:hint="eastAsia"/>
                <w:color w:val="00B050"/>
                <w:sz w:val="24"/>
                <w:szCs w:val="24"/>
                <w:lang w:val="en-US" w:eastAsia="zh-CN"/>
              </w:rPr>
              <w:t>了解明朝的对外关系</w:t>
            </w:r>
            <w:r>
              <w:rPr>
                <w:rFonts w:hint="eastAsia"/>
                <w:color w:val="auto"/>
                <w:sz w:val="24"/>
                <w:szCs w:val="24"/>
                <w:lang w:val="en-US" w:eastAsia="zh-CN"/>
              </w:rPr>
              <w:t>；通过了解郑成功收复台湾、清朝在台湾的建制、册封达赖和班禅以及设置驻藏大臣等中央政权在边疆地区的各种举措</w:t>
            </w:r>
            <w:r>
              <w:rPr>
                <w:rFonts w:hint="eastAsia"/>
                <w:color w:val="00B050"/>
                <w:sz w:val="24"/>
                <w:szCs w:val="24"/>
                <w:lang w:val="en-US" w:eastAsia="zh-CN"/>
              </w:rPr>
              <w:t>，认识西藏地区、新疆地区、南海诸岛、台湾及其包括钓鱼岛在内的附属岛屿是中国的领土，理解统一多民族国家版图奠定的重要意义</w:t>
            </w:r>
            <w:r>
              <w:rPr>
                <w:rFonts w:hint="eastAsia"/>
                <w:color w:val="auto"/>
                <w:sz w:val="24"/>
                <w:szCs w:val="24"/>
                <w:lang w:val="en-US" w:eastAsia="zh-CN"/>
              </w:rPr>
              <w:t>；通过了解《本草纲目》《天工开物》《农政全书》，认识明朝的科技成就及其影响；</w:t>
            </w:r>
            <w:r>
              <w:rPr>
                <w:rFonts w:hint="eastAsia"/>
                <w:color w:val="00B050"/>
                <w:sz w:val="24"/>
                <w:szCs w:val="24"/>
                <w:lang w:val="en-US" w:eastAsia="zh-CN"/>
              </w:rPr>
              <w:t>通过了解小说、戏曲的繁荣</w:t>
            </w:r>
            <w:r>
              <w:rPr>
                <w:rFonts w:hint="eastAsia"/>
                <w:color w:val="auto"/>
                <w:sz w:val="24"/>
                <w:szCs w:val="24"/>
                <w:lang w:val="en-US" w:eastAsia="zh-CN"/>
              </w:rPr>
              <w:t>，知道明清时期文学艺术的特色；</w:t>
            </w:r>
            <w:r>
              <w:rPr>
                <w:rFonts w:hint="eastAsia"/>
                <w:color w:val="00B050"/>
                <w:sz w:val="24"/>
                <w:szCs w:val="24"/>
                <w:lang w:val="en-US" w:eastAsia="zh-CN"/>
              </w:rPr>
              <w:t>通过明末李自成起义，清中叶以来的政治腐败、故步自封和19世纪的国际局势，认识当时中国社会面临的严重危机。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lang w:val="en-US" w:eastAsia="zh-CN"/>
              </w:rPr>
            </w:pPr>
          </w:p>
        </w:tc>
        <w:tc>
          <w:tcPr>
            <w:tcW w:w="5573"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Calibri"/>
                <w:b w:val="0"/>
                <w:bCs w:val="0"/>
                <w:color w:val="auto"/>
                <w:sz w:val="24"/>
                <w:szCs w:val="24"/>
                <w:lang w:val="en-US" w:eastAsia="zh-CN"/>
              </w:rPr>
            </w:pPr>
            <w:r>
              <w:rPr>
                <w:rFonts w:hint="eastAsia" w:ascii="宋体" w:hAnsi="宋体" w:eastAsia="宋体" w:cs="Calibri"/>
                <w:b w:val="0"/>
                <w:bCs w:val="0"/>
                <w:color w:val="auto"/>
                <w:sz w:val="24"/>
                <w:szCs w:val="24"/>
                <w:lang w:val="en-US" w:eastAsia="zh-CN"/>
              </w:rPr>
              <w:t>7.明清时期</w:t>
            </w:r>
            <w:r>
              <w:rPr>
                <w:rFonts w:hint="eastAsia"/>
                <w:b w:val="0"/>
                <w:bCs w:val="0"/>
                <w:color w:val="auto"/>
                <w:sz w:val="24"/>
                <w:szCs w:val="24"/>
                <w:lang w:val="en-US" w:eastAsia="zh-CN"/>
              </w:rPr>
              <w:t>（至鸦片战争前）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知道明朝的建立。通过皇权的强化和“八股取士”，初步理解皇帝专权的弊端。</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了解郑和下西洋的航海壮举；知道戚继光的抗倭斗争。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通过明长城和北京城的建筑，体会</w:t>
            </w:r>
            <w:r>
              <w:rPr>
                <w:rFonts w:hint="eastAsia" w:ascii="宋体" w:hAnsi="宋体" w:eastAsia="宋体" w:cs="Calibri"/>
                <w:color w:val="auto"/>
                <w:sz w:val="24"/>
                <w:szCs w:val="24"/>
                <w:lang w:val="en-US" w:eastAsia="zh-CN"/>
              </w:rPr>
              <w:t>中国</w:t>
            </w:r>
            <w:r>
              <w:rPr>
                <w:rFonts w:hint="eastAsia" w:ascii="宋体" w:hAnsi="宋体" w:eastAsia="宋体" w:cs="Calibri"/>
                <w:color w:val="auto"/>
                <w:sz w:val="24"/>
                <w:szCs w:val="24"/>
              </w:rPr>
              <w:t>古代人民的智慧和创造力。</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知道《本草纲目》《天工开物》《农政全书》等名著，了解明代科技的成就及影响。</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了解李自成起义推翻明朝；知道满族入主中原。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了解郑成功收复台湾和清朝在台湾的建制；知道册封达赖和班禅与设置驻藏大臣；知道西北边疆的巩固。认识台湾、西藏、新疆是中国不可分割的一部分。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通过清朝经济发展和人口增长的</w:t>
            </w:r>
            <w:r>
              <w:rPr>
                <w:rFonts w:hint="eastAsia" w:ascii="宋体" w:hAnsi="宋体" w:eastAsia="宋体" w:cs="Calibri"/>
                <w:color w:val="auto"/>
                <w:sz w:val="24"/>
                <w:szCs w:val="24"/>
                <w:lang w:val="en-US" w:eastAsia="zh-CN"/>
              </w:rPr>
              <w:t>史实</w:t>
            </w:r>
            <w:r>
              <w:rPr>
                <w:rFonts w:hint="eastAsia" w:ascii="宋体" w:hAnsi="宋体" w:eastAsia="宋体" w:cs="Calibri"/>
                <w:color w:val="auto"/>
                <w:sz w:val="24"/>
                <w:szCs w:val="24"/>
              </w:rPr>
              <w:t>，了解清朝前期的兴盛。</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通过军机处的设置与文化专制措施，认识君主专制在清代的极端强化。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以《红楼梦》和京剧为例，了解清代文学艺术的成就和特色。</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Calibri"/>
                <w:color w:val="auto"/>
                <w:sz w:val="24"/>
                <w:szCs w:val="24"/>
              </w:rPr>
            </w:pPr>
            <w:r>
              <w:rPr>
                <w:rFonts w:hint="eastAsia" w:ascii="宋体" w:hAnsi="宋体" w:eastAsia="宋体" w:cs="Calibri"/>
                <w:color w:val="auto"/>
                <w:sz w:val="24"/>
                <w:szCs w:val="24"/>
              </w:rPr>
              <w:t>通过清代中期以来的腐败现象和闭关锁国政策，了解中国开始落后于世界发展潮流。</w:t>
            </w:r>
          </w:p>
        </w:tc>
      </w:tr>
    </w:tbl>
    <w:p>
      <w:pPr>
        <w:keepNext w:val="0"/>
        <w:keepLines w:val="0"/>
        <w:pageBreakBefore w:val="0"/>
        <w:kinsoku/>
        <w:wordWrap/>
        <w:overflowPunct/>
        <w:topLinePunct w:val="0"/>
        <w:autoSpaceDE/>
        <w:autoSpaceDN/>
        <w:bidi w:val="0"/>
        <w:adjustRightInd/>
        <w:spacing w:line="360" w:lineRule="auto"/>
        <w:textAlignment w:val="auto"/>
        <w:rPr>
          <w:rFonts w:hint="default"/>
          <w:lang w:val="en-US"/>
        </w:rPr>
      </w:pPr>
      <w:r>
        <w:rPr>
          <w:rFonts w:hint="eastAsia" w:ascii="宋体" w:hAnsi="宋体" w:eastAsia="宋体" w:cs="宋体"/>
          <w:b/>
          <w:bCs/>
          <w:color w:val="000000" w:themeColor="text1"/>
          <w:sz w:val="24"/>
          <w:szCs w:val="24"/>
          <w:lang w:val="en-US" w:eastAsia="zh-CN"/>
          <w14:textFill>
            <w14:solidFill>
              <w14:schemeClr w14:val="tx1"/>
            </w14:solidFill>
          </w14:textFill>
        </w:rPr>
        <w:t>2.学业要求</w:t>
      </w:r>
      <w:r>
        <w:rPr>
          <w:rFonts w:hint="eastAsia" w:ascii="宋体" w:hAnsi="宋体" w:eastAsia="宋体" w:cs="宋体"/>
          <w:b/>
          <w:bCs/>
          <w:color w:val="FF0000"/>
          <w:sz w:val="24"/>
          <w:szCs w:val="24"/>
          <w:highlight w:val="yellow"/>
          <w:shd w:val="clear" w:fill="FFC000"/>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2.1能够了解中国古代历史的基本线索和重要的事件、人物、现象，知道重大史事发生的时间和地点、原因和结果，初步养成历史时序意识和历史空间感。(唯物史观、时空观念)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2.2能够知道中国古代遗留至今的各类史料是了解和认识中国古代历史的证据，能结合语文、地理、艺术等课程的学习，初步理解古代史料的含义，尝试运用史料说明历史问题。(史料实证、历史解释)</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2.3能够对中国古代历史上的重要事件、人物、现象等形成合理想象，进行初步分析，认识其意义和影响。(唯物史观、历史解释、家国情怀)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2.4能够通过中国古代的经济、科技成就，了解生产力发展对政治、社会、文化变革的推动作用；通过古代历史上治乱兴衰的史事，认识在阶级社会中阶级斗争在历史发展中的作用。(唯物史观、历史解释、家国情怀)</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 w:val="0"/>
          <w:bCs w:val="0"/>
          <w:color w:val="00B050"/>
          <w:sz w:val="24"/>
          <w:szCs w:val="24"/>
          <w:lang w:val="en-US" w:eastAsia="zh-CN"/>
        </w:rPr>
        <w:t xml:space="preserve"> 2.5能够通过了解中国古代历史发展的总体趋势，认识统一多民族国家形成、巩固和发展的重要历史意义；通过中国古代历史上各民族的交往交流交融，认识中华民族共同体的形成是中国历史发展的必然结果，树立正确的中华民族历史观；通过了解中国古代文明的辉煌成就，认识中华优秀传统文化的独特价值和突出优势，提高民族自尊心、自信心和自豪感，增强民族凝聚力。(唯物史观、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3.教学提示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sz w:val="24"/>
                <w:szCs w:val="24"/>
                <w:vertAlign w:val="baseline"/>
                <w:lang w:val="en-US" w:eastAsia="zh-CN"/>
              </w:rPr>
            </w:pPr>
            <w:r>
              <w:rPr>
                <w:rFonts w:hint="eastAsia" w:ascii="黑体" w:hAnsi="黑体" w:eastAsia="黑体" w:cs="黑体"/>
                <w:b/>
                <w:bCs/>
                <w:color w:val="00B050"/>
                <w:sz w:val="24"/>
                <w:szCs w:val="24"/>
                <w:lang w:val="en-US" w:eastAsia="zh-CN"/>
              </w:rPr>
              <w:t>教学提示</w:t>
            </w:r>
          </w:p>
        </w:tc>
        <w:tc>
          <w:tcPr>
            <w:tcW w:w="5778"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sz w:val="24"/>
                <w:szCs w:val="24"/>
                <w:vertAlign w:val="baseline"/>
                <w:lang w:val="en-US" w:eastAsia="zh-CN"/>
              </w:rPr>
            </w:pPr>
            <w:r>
              <w:rPr>
                <w:rFonts w:hint="eastAsia" w:ascii="黑体" w:hAnsi="黑体" w:eastAsia="黑体" w:cs="黑体"/>
                <w:b/>
                <w:bCs/>
                <w:color w:val="00B050"/>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学生初学历史，需要培养兴趣，调动学习积极性。在教学过程中，教师要通过情境再现、问题引领、故事讲述和多样化的资源运用等方式，激发学生的求知欲，促进学生积极、主动地学习历史。</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要注重对学生历史学习方法的指导，从帮助学生学会阅读、理解教材，概括所学内容入手，进而指导学生解读史料，使学生逐步学会对史事进行分析。</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中国古代史的教学，要通过把握中国古代历史发展的基本线索及相关重要史事，围绕统一多民族国家形成、巩固和发展的过程展开。教师要把历代政权的分立与统一、中华民族的发展演变，理解为从区域到整体、从碰撞到交融的过程；引导学生初步学会分析重要史事间的因果关系，初步学会对史事进行评判。</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中国古代史距离今天极为遥远，却又是学生学习历史最先接触的内容。因此，教师要尽可能以感性的、易于理解的、多种多样的呈现方式开展教学。教师不仅应在课堂上尝试创设帮助学生感同身受的历史情境，还应充分利用博物馆、档案馆、图书馆、历史遗址、古代建筑、古村落，以及爱国主义教育基地、历史文化名城等，尽量发掘和利用网络资源及乡土历史的资源。</w:t>
            </w:r>
            <w:r>
              <w:rPr>
                <w:rFonts w:hint="eastAsia" w:ascii="宋体" w:hAnsi="宋体" w:eastAsia="宋体" w:cs="宋体"/>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学生在学习中国古代史的过程中，可通过下列活动提升核心素养。</w:t>
            </w:r>
            <w:r>
              <w:rPr>
                <w:rFonts w:hint="eastAsia" w:ascii="宋体" w:hAnsi="宋体" w:eastAsia="宋体" w:cs="宋体"/>
                <w:b/>
                <w:bCs/>
                <w:color w:val="FF0000"/>
                <w:sz w:val="24"/>
                <w:szCs w:val="24"/>
                <w:highlight w:val="yellow"/>
                <w:lang w:val="en-US" w:eastAsia="zh-CN"/>
              </w:rPr>
              <w:t>（新增）</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学会计算历史年代，了解中国古代纪年的主要方法，制作中国古代历史发展时间轴，编写简要的历史大事年表。</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●了解中国古代纪年的主要方法，学习识读历史年表的基本技能。</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编</w:t>
            </w:r>
            <w:r>
              <w:rPr>
                <w:rFonts w:hint="eastAsia" w:ascii="宋体" w:hAnsi="宋体" w:eastAsia="宋体" w:cs="宋体"/>
                <w:b w:val="0"/>
                <w:bCs w:val="0"/>
                <w:color w:val="auto"/>
                <w:sz w:val="24"/>
                <w:szCs w:val="24"/>
                <w:lang w:val="en-US" w:eastAsia="zh-CN"/>
              </w:rPr>
              <w:t>制</w:t>
            </w:r>
            <w:r>
              <w:rPr>
                <w:rFonts w:hint="default" w:ascii="宋体" w:hAnsi="宋体" w:eastAsia="宋体" w:cs="宋体"/>
                <w:b w:val="0"/>
                <w:bCs w:val="0"/>
                <w:color w:val="auto"/>
                <w:sz w:val="24"/>
                <w:szCs w:val="24"/>
                <w:lang w:val="en-US" w:eastAsia="zh-CN"/>
              </w:rPr>
              <w:t>中国古代主要朝代</w:t>
            </w:r>
            <w:r>
              <w:rPr>
                <w:rFonts w:hint="eastAsia" w:ascii="宋体" w:hAnsi="宋体" w:eastAsia="宋体" w:cs="宋体"/>
                <w:b w:val="0"/>
                <w:bCs w:val="0"/>
                <w:color w:val="auto"/>
                <w:sz w:val="24"/>
                <w:szCs w:val="24"/>
                <w:lang w:val="en-US" w:eastAsia="zh-CN"/>
              </w:rPr>
              <w:t>代顺</w:t>
            </w:r>
            <w:r>
              <w:rPr>
                <w:rFonts w:hint="default" w:ascii="宋体" w:hAnsi="宋体" w:eastAsia="宋体" w:cs="宋体"/>
                <w:b w:val="0"/>
                <w:bCs w:val="0"/>
                <w:color w:val="auto"/>
                <w:sz w:val="24"/>
                <w:szCs w:val="24"/>
                <w:lang w:val="en-US" w:eastAsia="zh-CN"/>
              </w:rPr>
              <w:t>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观察并识读中国古代各时期的疆域图，从历史地图中辨识、获取重要的历史地理信息，并将历史地图中的信息与所学内容建立起联系。</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●观察秦疆域图,建立时空概念。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●阅读元朝疆域图，观察西藏在该图中的位置。</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通过填图，了解清代</w:t>
            </w:r>
            <w:r>
              <w:rPr>
                <w:rFonts w:hint="eastAsia" w:ascii="宋体" w:hAnsi="宋体" w:eastAsia="宋体" w:cs="宋体"/>
                <w:b w:val="0"/>
                <w:bCs w:val="0"/>
                <w:color w:val="auto"/>
                <w:sz w:val="24"/>
                <w:szCs w:val="24"/>
                <w:lang w:val="en-US" w:eastAsia="zh-CN"/>
              </w:rPr>
              <w:t>疆域</w:t>
            </w:r>
            <w:r>
              <w:rPr>
                <w:rFonts w:hint="default" w:ascii="宋体" w:hAnsi="宋体" w:eastAsia="宋体" w:cs="宋体"/>
                <w:b w:val="0"/>
                <w:bCs w:val="0"/>
                <w:color w:val="auto"/>
                <w:sz w:val="24"/>
                <w:szCs w:val="24"/>
                <w:lang w:val="en-US" w:eastAsia="zh-CN"/>
              </w:rPr>
              <w:t>的四至。搜集和编写康熙</w:t>
            </w:r>
            <w:r>
              <w:rPr>
                <w:rFonts w:hint="eastAsia" w:ascii="宋体" w:hAnsi="宋体" w:eastAsia="宋体" w:cs="宋体"/>
                <w:b w:val="0"/>
                <w:bCs w:val="0"/>
                <w:color w:val="auto"/>
                <w:sz w:val="24"/>
                <w:szCs w:val="24"/>
                <w:lang w:val="en-US" w:eastAsia="zh-CN"/>
              </w:rPr>
              <w:t>维</w:t>
            </w:r>
            <w:r>
              <w:rPr>
                <w:rFonts w:hint="default" w:ascii="宋体" w:hAnsi="宋体" w:eastAsia="宋体" w:cs="宋体"/>
                <w:b w:val="0"/>
                <w:bCs w:val="0"/>
                <w:color w:val="auto"/>
                <w:sz w:val="24"/>
                <w:szCs w:val="24"/>
                <w:lang w:val="en-US" w:eastAsia="zh-CN"/>
              </w:rPr>
              <w:t>护国家统</w:t>
            </w:r>
            <w:r>
              <w:rPr>
                <w:rFonts w:hint="eastAsia" w:ascii="宋体" w:hAnsi="宋体" w:eastAsia="宋体" w:cs="宋体"/>
                <w:b w:val="0"/>
                <w:bCs w:val="0"/>
                <w:color w:val="auto"/>
                <w:sz w:val="24"/>
                <w:szCs w:val="24"/>
                <w:lang w:val="en-US" w:eastAsia="zh-CN"/>
              </w:rPr>
              <w:t>一</w:t>
            </w:r>
            <w:r>
              <w:rPr>
                <w:rFonts w:hint="default" w:ascii="宋体" w:hAnsi="宋体" w:eastAsia="宋体" w:cs="宋体"/>
                <w:b w:val="0"/>
                <w:bCs w:val="0"/>
                <w:color w:val="auto"/>
                <w:sz w:val="24"/>
                <w:szCs w:val="24"/>
                <w:lang w:val="en-US" w:eastAsia="zh-CN"/>
              </w:rPr>
              <w:t>的事迹，用史实说明巩固统</w:t>
            </w:r>
            <w:r>
              <w:rPr>
                <w:rFonts w:hint="eastAsia" w:ascii="宋体" w:hAnsi="宋体" w:eastAsia="宋体" w:cs="宋体"/>
                <w:b w:val="0"/>
                <w:bCs w:val="0"/>
                <w:color w:val="auto"/>
                <w:sz w:val="24"/>
                <w:szCs w:val="24"/>
                <w:lang w:val="en-US" w:eastAsia="zh-CN"/>
              </w:rPr>
              <w:t>一</w:t>
            </w:r>
            <w:r>
              <w:rPr>
                <w:rFonts w:hint="default" w:ascii="宋体" w:hAnsi="宋体" w:eastAsia="宋体" w:cs="宋体"/>
                <w:b w:val="0"/>
                <w:bCs w:val="0"/>
                <w:color w:val="auto"/>
                <w:sz w:val="24"/>
                <w:szCs w:val="24"/>
                <w:lang w:val="en-US" w:eastAsia="zh-CN"/>
              </w:rPr>
              <w:t>多民族国家的重要意义。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尝试阅读古代的文献材料、图像材料,观察实物材料，并加以分析，概括并提取其中的历史信息；通过中华文明探源工程等重大考古工程，认识中华文明的起源；知道考古发掘的成果是研究人类起源和了解古代社会的重要依据。</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●根据教学用图，想象原始人的一天是怎样度过的。</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●搜集青铜器的图片，说说我国古代青铜工艺的成就。</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●收集《论语》中的一些名言，说一说其中的含义。</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●从文物图片和唐诗中感受唐朝的社会风尚。</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●欣赏《清明上河图》,说一说宋代城市生活中的衣、食、住、行和风俗习惯。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尝试运用可靠的、典型的史料对历史问题进行论证,有根据地说明自己对历史问题的看法。</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搜集与所学历史时期相关的图片，将历史图片进行分类，配上文字说明。在此基础上，开展“图说历史”的活动，以板报、电子信息报、历史图集等方式进行交流。</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查阅、整理中国古代历史上对社会生产起促进作用的技术发明和技术创新的相关材料，组织一场微型的古代科技图片展，从而更好地理解科学技术对促进生产力发展的作用，树立科技报国的崇高理想。</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●分小组搜集中国古代四大发明的资料，出一期板报。</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查阅相关材料，开展绘制历史人物画像、制作历史文物模型和历史文创作品等活动。在此基础上，布置相关的展览，同学之间进行交流、评比。</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●搜集秦陵兵马俑的图片,举办主题展览。</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查阅、整理中国古代历史上商鞅变法、王安石变法、张居正改革等重大革新，以及屈原、卫青、霍去病、张衡、岳飞、文天祥、戚继光等杰出人物的相关材料，组织开展故事会。</w:t>
            </w: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●举办故事会，讲述岳飞抗金、文天祥抗元等历史故事。</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●设计表格，列出秦始皇、汉武帝与唐太宗的历史功过。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选择一个重要的历史事件或历史人物，在查阅史料的基础上,编写历史剧的脚本，分配角色，进行排练，成熟后在班级或校内演出。</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开展“中国传统节日溯源”的专题活动，搜集材料，了解传统节日如春节、清明节、端午节、中秋节等是怎样形成并演化的，探讨这些传统节日所蕴含的文化观念以及相关的风俗习惯，通过传统节日认识中华民族的文化特色。</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00B050"/>
                <w:sz w:val="24"/>
                <w:szCs w:val="24"/>
                <w:lang w:val="en-US" w:eastAsia="zh-CN"/>
              </w:rPr>
              <w:t>围绕中国古代历史上重大的、综合性的问题进行探究并展开讨论，如“中华文明5000多年历史的起源”“统一多民族封建国家建立与巩固的重要意义”“中华民族多元一体格局的形成与发展”“中国古代历史上各民族之间的交往交流交融”“中国古代史上历代中央政权对边疆地区的有效治理”“中华优秀传统文化在各历史时期的具体表现”等。通过探究与讨论，强化国家认同、民族认同、文化认同。</w:t>
            </w:r>
          </w:p>
        </w:tc>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rPr>
            </w:pPr>
          </w:p>
        </w:tc>
        <w:tc>
          <w:tcPr>
            <w:tcW w:w="5778"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●有条件的地方，可以参观我国境内的古人类遗址。</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●观察丝绸之路的路线图、图片和绘画，诵读相关诗作，想象商旅的艰辛。</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●搜集具体事例，体会中医对我们日常生活的广泛影响。</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●阅读《三国演义》的片段,讲述史实与《三国演义》描述的区别。</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●搜集南北朝时期民族交往、交流、交融的资料,编写一期板报。</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●搜集古代名家书法,欣赏书法艺术。</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strike/>
                <w:dstrike w:val="0"/>
                <w:color w:val="auto"/>
                <w:sz w:val="24"/>
                <w:szCs w:val="24"/>
                <w:lang w:val="en-US" w:eastAsia="zh-CN"/>
              </w:rPr>
            </w:pP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绘制郑和下西</w:t>
            </w:r>
            <w:r>
              <w:rPr>
                <w:rFonts w:hint="eastAsia" w:ascii="宋体" w:hAnsi="宋体" w:eastAsia="宋体" w:cs="宋体"/>
                <w:b w:val="0"/>
                <w:bCs w:val="0"/>
                <w:strike/>
                <w:dstrike w:val="0"/>
                <w:color w:val="auto"/>
                <w:sz w:val="24"/>
                <w:szCs w:val="24"/>
                <w:lang w:val="en-US" w:eastAsia="zh-CN"/>
              </w:rPr>
              <w:t>洋</w:t>
            </w:r>
            <w:r>
              <w:rPr>
                <w:rFonts w:hint="default" w:ascii="宋体" w:hAnsi="宋体" w:eastAsia="宋体" w:cs="宋体"/>
                <w:b w:val="0"/>
                <w:bCs w:val="0"/>
                <w:strike/>
                <w:dstrike w:val="0"/>
                <w:color w:val="auto"/>
                <w:sz w:val="24"/>
                <w:szCs w:val="24"/>
                <w:lang w:val="en-US" w:eastAsia="zh-CN"/>
              </w:rPr>
              <w:t>的航行路线简图，讨论郑和下西</w:t>
            </w:r>
            <w:r>
              <w:rPr>
                <w:rFonts w:hint="eastAsia" w:ascii="宋体" w:hAnsi="宋体" w:eastAsia="宋体" w:cs="宋体"/>
                <w:b w:val="0"/>
                <w:bCs w:val="0"/>
                <w:strike/>
                <w:dstrike w:val="0"/>
                <w:color w:val="auto"/>
                <w:sz w:val="24"/>
                <w:szCs w:val="24"/>
                <w:lang w:val="en-US" w:eastAsia="zh-CN"/>
              </w:rPr>
              <w:t>洋</w:t>
            </w:r>
            <w:r>
              <w:rPr>
                <w:rFonts w:hint="default" w:ascii="宋体" w:hAnsi="宋体" w:eastAsia="宋体" w:cs="宋体"/>
                <w:b w:val="0"/>
                <w:bCs w:val="0"/>
                <w:strike/>
                <w:dstrike w:val="0"/>
                <w:color w:val="auto"/>
                <w:sz w:val="24"/>
                <w:szCs w:val="24"/>
                <w:lang w:val="en-US" w:eastAsia="zh-CN"/>
              </w:rPr>
              <w:t>的意义。</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sz w:val="24"/>
                <w:szCs w:val="24"/>
                <w:vertAlign w:val="baseline"/>
                <w:lang w:val="en-US"/>
              </w:rPr>
            </w:pP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有条件的地方，欣赏戏剧</w:t>
            </w:r>
            <w:r>
              <w:rPr>
                <w:rFonts w:hint="eastAsia" w:ascii="宋体" w:hAnsi="宋体" w:eastAsia="宋体" w:cs="宋体"/>
                <w:b w:val="0"/>
                <w:bCs w:val="0"/>
                <w:strike/>
                <w:dstrike w:val="0"/>
                <w:color w:val="auto"/>
                <w:sz w:val="24"/>
                <w:szCs w:val="24"/>
                <w:lang w:val="en-US" w:eastAsia="zh-CN"/>
              </w:rPr>
              <w:t>、</w:t>
            </w:r>
            <w:r>
              <w:rPr>
                <w:rFonts w:hint="default" w:ascii="宋体" w:hAnsi="宋体" w:eastAsia="宋体" w:cs="宋体"/>
                <w:b w:val="0"/>
                <w:bCs w:val="0"/>
                <w:strike/>
                <w:dstrike w:val="0"/>
                <w:color w:val="auto"/>
                <w:sz w:val="24"/>
                <w:szCs w:val="24"/>
                <w:lang w:val="en-US" w:eastAsia="zh-CN"/>
              </w:rPr>
              <w:t>曲艺</w:t>
            </w:r>
            <w:r>
              <w:rPr>
                <w:rFonts w:hint="eastAsia" w:ascii="宋体" w:hAnsi="宋体" w:eastAsia="宋体" w:cs="宋体"/>
                <w:b w:val="0"/>
                <w:bCs w:val="0"/>
                <w:strike/>
                <w:dstrike w:val="0"/>
                <w:color w:val="auto"/>
                <w:sz w:val="24"/>
                <w:szCs w:val="24"/>
                <w:lang w:val="en-US" w:eastAsia="zh-CN"/>
              </w:rPr>
              <w:t>表演</w:t>
            </w:r>
            <w:r>
              <w:rPr>
                <w:rFonts w:hint="default" w:ascii="宋体" w:hAnsi="宋体" w:eastAsia="宋体" w:cs="宋体"/>
                <w:b w:val="0"/>
                <w:bCs w:val="0"/>
                <w:strike/>
                <w:dstrike w:val="0"/>
                <w:color w:val="auto"/>
                <w:sz w:val="24"/>
                <w:szCs w:val="24"/>
                <w:lang w:val="en-US" w:eastAsia="zh-CN"/>
              </w:rPr>
              <w:t>艺术。</w:t>
            </w:r>
            <w:r>
              <w:rPr>
                <w:rFonts w:hint="eastAsia" w:ascii="宋体" w:hAnsi="宋体" w:eastAsia="宋体" w:cs="宋体"/>
                <w:b/>
                <w:bCs/>
                <w:strike w:val="0"/>
                <w:dstrike w:val="0"/>
                <w:color w:val="FF0000"/>
                <w:sz w:val="24"/>
                <w:szCs w:val="24"/>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sectPr>
          <w:pgSz w:w="11906" w:h="16838"/>
          <w:pgMar w:top="283" w:right="283" w:bottom="283" w:left="283" w:header="851" w:footer="992" w:gutter="0"/>
          <w:cols w:space="0" w:num="1"/>
          <w:rtlGutter w:val="0"/>
          <w:docGrid w:type="lines" w:linePitch="312" w:charSpace="0"/>
        </w:sectPr>
      </w:pP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（二）中国近代史</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1"/>
        <w:gridCol w:w="5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26"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1"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r>
              <w:rPr>
                <w:rFonts w:hint="default"/>
                <w:sz w:val="24"/>
                <w:szCs w:val="24"/>
                <w:lang w:val="en-US" w:eastAsia="zh-CN"/>
              </w:rPr>
              <w:t>中国近代史始</w:t>
            </w:r>
            <w:r>
              <w:rPr>
                <w:rFonts w:hint="default" w:ascii="宋体" w:hAnsi="宋体" w:eastAsia="宋体" w:cs="宋体"/>
                <w:b w:val="0"/>
                <w:bCs w:val="0"/>
                <w:color w:val="00B050"/>
                <w:sz w:val="24"/>
                <w:szCs w:val="24"/>
                <w:lang w:val="en-US" w:eastAsia="zh-CN"/>
              </w:rPr>
              <w:t>于</w:t>
            </w:r>
            <w:r>
              <w:rPr>
                <w:rFonts w:hint="default" w:ascii="Times New Roman" w:hAnsi="Times New Roman" w:cs="Times New Roman"/>
                <w:sz w:val="24"/>
                <w:szCs w:val="24"/>
                <w:lang w:val="en-US" w:eastAsia="zh-CN"/>
              </w:rPr>
              <w:t>1840</w:t>
            </w:r>
            <w:r>
              <w:rPr>
                <w:rFonts w:hint="default"/>
                <w:sz w:val="24"/>
                <w:szCs w:val="24"/>
                <w:lang w:val="en-US" w:eastAsia="zh-CN"/>
              </w:rPr>
              <w:t>年鸦片战争，止于</w:t>
            </w:r>
            <w:r>
              <w:rPr>
                <w:rFonts w:hint="default" w:ascii="Times New Roman" w:hAnsi="Times New Roman" w:cs="Times New Roman"/>
                <w:sz w:val="24"/>
                <w:szCs w:val="24"/>
                <w:lang w:val="en-US" w:eastAsia="zh-CN"/>
              </w:rPr>
              <w:t>1949</w:t>
            </w:r>
            <w:r>
              <w:rPr>
                <w:rFonts w:hint="default"/>
                <w:sz w:val="24"/>
                <w:szCs w:val="24"/>
                <w:lang w:val="en-US" w:eastAsia="zh-CN"/>
              </w:rPr>
              <w:t>年中华人民共和国</w:t>
            </w:r>
            <w:r>
              <w:rPr>
                <w:rFonts w:hint="default" w:ascii="宋体" w:hAnsi="宋体" w:eastAsia="宋体" w:cs="宋体"/>
                <w:b w:val="0"/>
                <w:bCs w:val="0"/>
                <w:color w:val="00B050"/>
                <w:sz w:val="24"/>
                <w:szCs w:val="24"/>
                <w:lang w:val="en-US" w:eastAsia="zh-CN"/>
              </w:rPr>
              <w:t>成立，重点叙述列强侵略中国，中国逐渐成为半殖民地半封建社会</w:t>
            </w:r>
            <w:r>
              <w:rPr>
                <w:rFonts w:hint="eastAsia" w:ascii="宋体" w:hAnsi="宋体" w:eastAsia="宋体" w:cs="宋体"/>
                <w:b w:val="0"/>
                <w:bCs w:val="0"/>
                <w:color w:val="00B050"/>
                <w:sz w:val="24"/>
                <w:szCs w:val="24"/>
                <w:lang w:val="en-US" w:eastAsia="zh-CN"/>
              </w:rPr>
              <w:t>；</w:t>
            </w:r>
            <w:r>
              <w:rPr>
                <w:rFonts w:hint="default" w:ascii="宋体" w:hAnsi="宋体" w:eastAsia="宋体" w:cs="宋体"/>
                <w:b w:val="0"/>
                <w:bCs w:val="0"/>
                <w:color w:val="00B050"/>
                <w:sz w:val="24"/>
                <w:szCs w:val="24"/>
                <w:lang w:val="en-US" w:eastAsia="zh-CN"/>
              </w:rPr>
              <w:t>中华民族对外反抗列强侵略，对内反对封建专制统治，最终由中国共产党团结带领全国各族人民实现了民族独立、人民解放，夺取了新民主主义革命的伟大胜利。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24"/>
                <w:lang w:val="en-US" w:eastAsia="zh-CN"/>
              </w:rPr>
            </w:pPr>
            <w:r>
              <w:rPr>
                <w:rFonts w:hint="default" w:ascii="Times New Roman" w:hAnsi="Times New Roman" w:cs="Times New Roman"/>
                <w:sz w:val="24"/>
                <w:szCs w:val="24"/>
                <w:lang w:val="en-US" w:eastAsia="zh-CN"/>
              </w:rPr>
              <w:t>19</w:t>
            </w:r>
            <w:r>
              <w:rPr>
                <w:rFonts w:hint="default"/>
                <w:sz w:val="24"/>
                <w:szCs w:val="24"/>
                <w:lang w:val="en-US" w:eastAsia="zh-CN"/>
              </w:rPr>
              <w:t>世纪中期，英、法等西方列强接连发动侵略中国的战争，中国的主权独立和领土完整不断遭到破坏，西方列强与中华民族的矛盾激化。</w:t>
            </w:r>
            <w:r>
              <w:rPr>
                <w:rFonts w:hint="default" w:ascii="Times New Roman" w:hAnsi="Times New Roman" w:cs="Times New Roman"/>
                <w:sz w:val="24"/>
                <w:szCs w:val="24"/>
                <w:lang w:val="en-US" w:eastAsia="zh-CN"/>
              </w:rPr>
              <w:t>19</w:t>
            </w:r>
            <w:r>
              <w:rPr>
                <w:rFonts w:hint="default"/>
                <w:sz w:val="24"/>
                <w:szCs w:val="24"/>
                <w:lang w:val="en-US" w:eastAsia="zh-CN"/>
              </w:rPr>
              <w:t>世纪</w:t>
            </w:r>
            <w:r>
              <w:rPr>
                <w:rFonts w:hint="default" w:ascii="Times New Roman" w:hAnsi="Times New Roman" w:cs="Times New Roman"/>
                <w:sz w:val="24"/>
                <w:szCs w:val="24"/>
                <w:lang w:val="en-US" w:eastAsia="zh-CN"/>
              </w:rPr>
              <w:t>70</w:t>
            </w:r>
            <w:r>
              <w:rPr>
                <w:rFonts w:hint="default"/>
                <w:sz w:val="24"/>
                <w:szCs w:val="24"/>
                <w:lang w:val="en-US" w:eastAsia="zh-CN"/>
              </w:rPr>
              <w:t>年代以后，列强对华侵略加剧，中华民族危机日益深重。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中国人民为反抗列强侵略，争取民族独立，进行了英勇的斗争，开始了救亡图存的探索。太平天国起义沉重打击了清王朝统治和外国侵略势力。提倡</w:t>
            </w:r>
            <w:r>
              <w:rPr>
                <w:rFonts w:hint="eastAsia"/>
                <w:b w:val="0"/>
                <w:bCs w:val="0"/>
                <w:sz w:val="24"/>
                <w:szCs w:val="24"/>
                <w:vertAlign w:val="baseline"/>
                <w:lang w:val="en-US" w:eastAsia="zh-CN"/>
              </w:rPr>
              <w:t>“</w:t>
            </w:r>
            <w:r>
              <w:rPr>
                <w:rFonts w:hint="default"/>
                <w:b w:val="0"/>
                <w:bCs w:val="0"/>
                <w:sz w:val="24"/>
                <w:szCs w:val="24"/>
                <w:vertAlign w:val="baseline"/>
                <w:lang w:val="en-US" w:eastAsia="zh-CN"/>
              </w:rPr>
              <w:t>自强</w:t>
            </w:r>
            <w:r>
              <w:rPr>
                <w:rFonts w:hint="eastAsia"/>
                <w:b w:val="0"/>
                <w:bCs w:val="0"/>
                <w:sz w:val="24"/>
                <w:szCs w:val="24"/>
                <w:vertAlign w:val="baseline"/>
                <w:lang w:val="en-US" w:eastAsia="zh-CN"/>
              </w:rPr>
              <w:t>”“</w:t>
            </w:r>
            <w:r>
              <w:rPr>
                <w:rFonts w:hint="default"/>
                <w:b w:val="0"/>
                <w:bCs w:val="0"/>
                <w:sz w:val="24"/>
                <w:szCs w:val="24"/>
                <w:vertAlign w:val="baseline"/>
                <w:lang w:val="en-US" w:eastAsia="zh-CN"/>
              </w:rPr>
              <w:t>求富</w:t>
            </w:r>
            <w:r>
              <w:rPr>
                <w:rFonts w:hint="eastAsia"/>
                <w:b w:val="0"/>
                <w:bCs w:val="0"/>
                <w:sz w:val="24"/>
                <w:szCs w:val="24"/>
                <w:vertAlign w:val="baseline"/>
                <w:lang w:val="en-US" w:eastAsia="zh-CN"/>
              </w:rPr>
              <w:t>”</w:t>
            </w:r>
            <w:r>
              <w:rPr>
                <w:rFonts w:hint="default"/>
                <w:b w:val="0"/>
                <w:bCs w:val="0"/>
                <w:sz w:val="24"/>
                <w:szCs w:val="24"/>
                <w:vertAlign w:val="baseline"/>
                <w:lang w:val="en-US" w:eastAsia="zh-CN"/>
              </w:rPr>
              <w:t>的洋务运动，客观上刺激了中国资本主义的产生和发展。资产阶级维新派为了挽救民族危亡，进行了维新变法运动。义和团运动是中国人民郁积多年反抗列强侵略义愤的总爆发，其英勇斗争客观上打乱了列强企图瓜分中国的步骤。</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辛亥革命推翻了清王朝的统治，结束了在中国延续几千年的君主专制制度，建立了中华民国，</w:t>
            </w:r>
            <w:r>
              <w:rPr>
                <w:rFonts w:hint="default" w:ascii="宋体" w:hAnsi="宋体" w:eastAsia="宋体" w:cs="宋体"/>
                <w:b w:val="0"/>
                <w:bCs w:val="0"/>
                <w:color w:val="00B050"/>
                <w:sz w:val="24"/>
                <w:szCs w:val="24"/>
                <w:lang w:val="en-US" w:eastAsia="zh-CN"/>
              </w:rPr>
              <w:t>拉开</w:t>
            </w:r>
            <w:r>
              <w:rPr>
                <w:rFonts w:hint="default"/>
                <w:b w:val="0"/>
                <w:bCs w:val="0"/>
                <w:sz w:val="24"/>
                <w:szCs w:val="24"/>
                <w:vertAlign w:val="baseline"/>
                <w:lang w:val="en-US" w:eastAsia="zh-CN"/>
              </w:rPr>
              <w:t>了完全意义上的近代民族民主革命</w:t>
            </w:r>
            <w:r>
              <w:rPr>
                <w:rFonts w:hint="default" w:ascii="宋体" w:hAnsi="宋体" w:eastAsia="宋体" w:cs="宋体"/>
                <w:b w:val="0"/>
                <w:bCs w:val="0"/>
                <w:color w:val="00B050"/>
                <w:sz w:val="24"/>
                <w:szCs w:val="24"/>
                <w:lang w:val="en-US" w:eastAsia="zh-CN"/>
              </w:rPr>
              <w:t>的序幕，但未能改变中国半殖民地半封建的社会性质和中国人民的悲惨命运。</w:t>
            </w:r>
            <w:r>
              <w:rPr>
                <w:rFonts w:hint="default"/>
                <w:b w:val="0"/>
                <w:bCs w:val="0"/>
                <w:sz w:val="24"/>
                <w:szCs w:val="24"/>
                <w:vertAlign w:val="baseline"/>
                <w:lang w:val="en-US" w:eastAsia="zh-CN"/>
              </w:rPr>
              <w:t>新文化运动冲击了旧的思想、道德和文化，开启了思想解放的闸门。</w:t>
            </w:r>
            <w:r>
              <w:rPr>
                <w:rFonts w:hint="default" w:ascii="宋体" w:hAnsi="宋体" w:eastAsia="宋体" w:cs="宋体"/>
                <w:b w:val="0"/>
                <w:bCs w:val="0"/>
                <w:color w:val="00B050"/>
                <w:sz w:val="24"/>
                <w:szCs w:val="24"/>
                <w:lang w:val="en-US" w:eastAsia="zh-CN"/>
              </w:rPr>
              <w:t>中国</w:t>
            </w:r>
            <w:r>
              <w:rPr>
                <w:rFonts w:hint="default"/>
                <w:b w:val="0"/>
                <w:bCs w:val="0"/>
                <w:sz w:val="24"/>
                <w:szCs w:val="24"/>
                <w:vertAlign w:val="baseline"/>
                <w:lang w:val="en-US" w:eastAsia="zh-CN"/>
              </w:rPr>
              <w:t>在艰苦的环境中，不断进行着经济、政治和思想文化的变革。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1919</w:t>
            </w:r>
            <w:r>
              <w:rPr>
                <w:rFonts w:hint="default"/>
                <w:b w:val="0"/>
                <w:bCs w:val="0"/>
                <w:sz w:val="24"/>
                <w:szCs w:val="24"/>
                <w:vertAlign w:val="baseline"/>
                <w:lang w:val="en-US" w:eastAsia="zh-CN"/>
              </w:rPr>
              <w:t>年爆发的五四爱国运动，标志着中国旧民主主义革命的结束和新民主主义革命的开始。马克思主义在中国先进分子中广泛传播，</w:t>
            </w:r>
            <w:r>
              <w:rPr>
                <w:rFonts w:hint="default" w:ascii="Times New Roman" w:hAnsi="Times New Roman" w:cs="Times New Roman"/>
                <w:b w:val="0"/>
                <w:bCs w:val="0"/>
                <w:sz w:val="24"/>
                <w:szCs w:val="24"/>
                <w:vertAlign w:val="baseline"/>
                <w:lang w:val="en-US" w:eastAsia="zh-CN"/>
              </w:rPr>
              <w:t>1921</w:t>
            </w:r>
            <w:r>
              <w:rPr>
                <w:rFonts w:hint="default"/>
                <w:b w:val="0"/>
                <w:bCs w:val="0"/>
                <w:sz w:val="24"/>
                <w:szCs w:val="24"/>
                <w:vertAlign w:val="baseline"/>
                <w:lang w:val="en-US" w:eastAsia="zh-CN"/>
              </w:rPr>
              <w:t>年中国共产党成立，中国革命的面貌从此焕然</w:t>
            </w:r>
            <w:r>
              <w:rPr>
                <w:rFonts w:hint="eastAsia"/>
                <w:b w:val="0"/>
                <w:bCs w:val="0"/>
                <w:sz w:val="24"/>
                <w:szCs w:val="24"/>
                <w:vertAlign w:val="baseline"/>
                <w:lang w:val="en-US" w:eastAsia="zh-CN"/>
              </w:rPr>
              <w:t>一</w:t>
            </w:r>
            <w:r>
              <w:rPr>
                <w:rFonts w:hint="default"/>
                <w:b w:val="0"/>
                <w:bCs w:val="0"/>
                <w:sz w:val="24"/>
                <w:szCs w:val="24"/>
                <w:vertAlign w:val="baseline"/>
                <w:lang w:val="en-US" w:eastAsia="zh-CN"/>
              </w:rPr>
              <w:t>新。第</w:t>
            </w:r>
            <w:r>
              <w:rPr>
                <w:rFonts w:hint="eastAsia"/>
                <w:b w:val="0"/>
                <w:bCs w:val="0"/>
                <w:sz w:val="24"/>
                <w:szCs w:val="24"/>
                <w:vertAlign w:val="baseline"/>
                <w:lang w:val="en-US" w:eastAsia="zh-CN"/>
              </w:rPr>
              <w:t>一</w:t>
            </w:r>
            <w:r>
              <w:rPr>
                <w:rFonts w:hint="default"/>
                <w:b w:val="0"/>
                <w:bCs w:val="0"/>
                <w:sz w:val="24"/>
                <w:szCs w:val="24"/>
                <w:vertAlign w:val="baseline"/>
                <w:lang w:val="en-US" w:eastAsia="zh-CN"/>
              </w:rPr>
              <w:t>次国共合作推动了国民革命运动的高涨。国共合作破裂后，中国共产党为反抗国民党的反动统治，进行工农武装革命，在农村建立根据地，探索中国革命的新道路。</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1931年日本帝国主义发动九一八事变，中华民族面临严重的民族危机，全国抗日救亡运动不断高涨。1937 年日本帝国主义发动七七事变，以国共两党第二次合作为基础的中华民族</w:t>
            </w:r>
            <w:r>
              <w:rPr>
                <w:rFonts w:hint="default" w:ascii="宋体" w:hAnsi="宋体" w:eastAsia="宋体" w:cs="宋体"/>
                <w:b w:val="0"/>
                <w:bCs w:val="0"/>
                <w:color w:val="00B050"/>
                <w:sz w:val="24"/>
                <w:szCs w:val="24"/>
                <w:lang w:val="en-US" w:eastAsia="zh-CN"/>
              </w:rPr>
              <w:t>全面抗战</w:t>
            </w:r>
            <w:r>
              <w:rPr>
                <w:rFonts w:hint="default"/>
                <w:b w:val="0"/>
                <w:bCs w:val="0"/>
                <w:sz w:val="24"/>
                <w:szCs w:val="24"/>
                <w:vertAlign w:val="baseline"/>
                <w:lang w:val="en-US" w:eastAsia="zh-CN"/>
              </w:rPr>
              <w:t>从此开始。中国共产党在抗战中发挥着中流砥柱的作用</w:t>
            </w:r>
            <w:r>
              <w:rPr>
                <w:rFonts w:hint="default"/>
                <w:b w:val="0"/>
                <w:bCs w:val="0"/>
                <w:color w:val="auto"/>
                <w:sz w:val="24"/>
                <w:szCs w:val="24"/>
                <w:vertAlign w:val="baseline"/>
                <w:lang w:val="en-US" w:eastAsia="zh-CN"/>
              </w:rPr>
              <w:t>，</w:t>
            </w:r>
            <w:r>
              <w:rPr>
                <w:rFonts w:hint="default" w:ascii="宋体" w:hAnsi="宋体" w:eastAsia="宋体" w:cs="宋体"/>
                <w:b w:val="0"/>
                <w:bCs w:val="0"/>
                <w:color w:val="00B050"/>
                <w:sz w:val="24"/>
                <w:szCs w:val="24"/>
                <w:lang w:val="en-US" w:eastAsia="zh-CN"/>
              </w:rPr>
              <w:t>中国战场也是世界反法西斯战争的东方主战场。</w:t>
            </w:r>
            <w:r>
              <w:rPr>
                <w:rFonts w:hint="default"/>
                <w:b w:val="0"/>
                <w:bCs w:val="0"/>
                <w:sz w:val="24"/>
                <w:szCs w:val="24"/>
                <w:vertAlign w:val="baseline"/>
                <w:lang w:val="en-US" w:eastAsia="zh-CN"/>
              </w:rPr>
              <w:t>中国人民经过浴血奋战，终于第一次取得了近代以来反抗外敌入侵的完全胜利。</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抗日战争胜利后，中国面临着两种命运、两个前途的决战。中国共产党为争取和平民主作出很大努力，但是国民党坚持独裁统治，悍然发动内战。中国共产党领导人民进行了三年多的解放战争，推翻了国民党在大陆的统治，取得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val="0"/>
                <w:bCs w:val="0"/>
                <w:color w:val="00B050"/>
                <w:sz w:val="24"/>
                <w:szCs w:val="24"/>
                <w:lang w:val="en-US" w:eastAsia="zh-CN"/>
              </w:rPr>
            </w:pPr>
            <w:r>
              <w:rPr>
                <w:rFonts w:hint="default" w:ascii="宋体" w:hAnsi="宋体" w:eastAsia="宋体" w:cs="宋体"/>
                <w:b w:val="0"/>
                <w:bCs w:val="0"/>
                <w:color w:val="00B050"/>
                <w:sz w:val="24"/>
                <w:szCs w:val="24"/>
                <w:lang w:val="en-US" w:eastAsia="zh-CN"/>
              </w:rPr>
              <w:t>在革命斗争中，以毛泽东同志为主要代表的中国共产党人，把马克思列宁主义基本原理同中国具体实际相结合，创立了毛泽东思想，这是马克思主义中国化的第一次历史性飞跃，为夺取新民主主义革命的胜利指明了正确方向。</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b w:val="0"/>
                <w:bCs w:val="0"/>
                <w:sz w:val="24"/>
                <w:szCs w:val="24"/>
                <w:vertAlign w:val="baseline"/>
                <w:lang w:val="en-US" w:eastAsia="zh-CN"/>
              </w:rPr>
            </w:pPr>
          </w:p>
        </w:tc>
        <w:tc>
          <w:tcPr>
            <w:tcW w:w="5726" w:type="dxa"/>
            <w:noWrap w:val="0"/>
            <w:vAlign w:val="top"/>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sz w:val="24"/>
                <w:szCs w:val="24"/>
                <w:lang w:val="en-US" w:eastAsia="zh-CN"/>
              </w:rPr>
              <w:t>中国近代史始</w:t>
            </w:r>
            <w:r>
              <w:rPr>
                <w:rFonts w:hint="eastAsia" w:ascii="宋体" w:hAnsi="宋体" w:eastAsia="宋体" w:cs="宋体"/>
                <w:b w:val="0"/>
                <w:bCs w:val="0"/>
                <w:color w:val="00B050"/>
                <w:sz w:val="24"/>
                <w:szCs w:val="24"/>
                <w:lang w:val="en-US" w:eastAsia="zh-CN"/>
              </w:rPr>
              <w:t>自</w:t>
            </w:r>
            <w:r>
              <w:rPr>
                <w:rFonts w:hint="eastAsia" w:ascii="Times New Roman" w:hAnsi="Times New Roman" w:cs="Times New Roman"/>
                <w:sz w:val="24"/>
                <w:szCs w:val="24"/>
                <w:lang w:val="en-US" w:eastAsia="zh-CN"/>
              </w:rPr>
              <w:t xml:space="preserve">1840 </w:t>
            </w:r>
            <w:r>
              <w:rPr>
                <w:rFonts w:hint="eastAsia"/>
                <w:sz w:val="24"/>
                <w:szCs w:val="24"/>
                <w:lang w:val="en-US" w:eastAsia="zh-CN"/>
              </w:rPr>
              <w:t>年中英鸦片战争</w:t>
            </w:r>
            <w:r>
              <w:rPr>
                <w:rFonts w:hint="eastAsia" w:ascii="宋体" w:hAnsi="宋体" w:eastAsia="宋体" w:cs="宋体"/>
                <w:b w:val="0"/>
                <w:bCs w:val="0"/>
                <w:color w:val="00B050"/>
                <w:sz w:val="24"/>
                <w:szCs w:val="24"/>
                <w:lang w:val="en-US" w:eastAsia="zh-CN"/>
              </w:rPr>
              <w:t>爆发</w:t>
            </w:r>
            <w:r>
              <w:rPr>
                <w:rFonts w:hint="eastAsia"/>
                <w:sz w:val="24"/>
                <w:szCs w:val="24"/>
                <w:lang w:val="en-US" w:eastAsia="zh-CN"/>
              </w:rPr>
              <w:t>，止于</w:t>
            </w:r>
            <w:r>
              <w:rPr>
                <w:rFonts w:hint="eastAsia" w:ascii="Times New Roman" w:hAnsi="Times New Roman" w:cs="Times New Roman"/>
                <w:sz w:val="24"/>
                <w:szCs w:val="24"/>
                <w:lang w:val="en-US" w:eastAsia="zh-CN"/>
              </w:rPr>
              <w:t>1949</w:t>
            </w:r>
            <w:r>
              <w:rPr>
                <w:rFonts w:hint="eastAsia"/>
                <w:sz w:val="24"/>
                <w:szCs w:val="24"/>
                <w:lang w:val="en-US" w:eastAsia="zh-CN"/>
              </w:rPr>
              <w:t>年中华人民共和国</w:t>
            </w:r>
            <w:r>
              <w:rPr>
                <w:rFonts w:hint="eastAsia" w:ascii="宋体" w:hAnsi="宋体" w:eastAsia="宋体" w:cs="宋体"/>
                <w:b w:val="0"/>
                <w:bCs w:val="0"/>
                <w:color w:val="00B050"/>
                <w:sz w:val="24"/>
                <w:szCs w:val="24"/>
                <w:lang w:val="en-US" w:eastAsia="zh-CN"/>
              </w:rPr>
              <w:t>建立，历经清王朝晚期和中华民国时期。中国近代史是中国半殖民地半封建社会逐渐形成到瓦解的历史，也是中华民族对外反抗帝国主义侵略，对内反对封建专制统治，为求得民族独立和人民解放，努力实现国家富强和人民富裕而奋斗的历史。</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ascii="Times New Roman" w:hAnsi="Times New Roman" w:cs="Times New Roman"/>
                <w:sz w:val="24"/>
                <w:szCs w:val="24"/>
                <w:lang w:val="en-US" w:eastAsia="zh-CN"/>
              </w:rPr>
              <w:t>19</w:t>
            </w:r>
            <w:r>
              <w:rPr>
                <w:rFonts w:hint="eastAsia"/>
                <w:sz w:val="24"/>
                <w:szCs w:val="24"/>
                <w:lang w:val="en-US" w:eastAsia="zh-CN"/>
              </w:rPr>
              <w:t>世纪中期，英、法等西方列强接连发动了侵略中国的战争，中国的主权独立和领土完整不断遭到破坏，西方列强与中华民族的矛盾激化。</w:t>
            </w:r>
            <w:r>
              <w:rPr>
                <w:rFonts w:hint="eastAsia" w:ascii="Times New Roman" w:hAnsi="Times New Roman" w:cs="Times New Roman"/>
                <w:sz w:val="24"/>
                <w:szCs w:val="24"/>
                <w:lang w:val="en-US" w:eastAsia="zh-CN"/>
              </w:rPr>
              <w:t xml:space="preserve">19 </w:t>
            </w:r>
            <w:r>
              <w:rPr>
                <w:rFonts w:hint="eastAsia"/>
                <w:sz w:val="24"/>
                <w:szCs w:val="24"/>
                <w:lang w:val="en-US" w:eastAsia="zh-CN"/>
              </w:rPr>
              <w:t>世纪</w:t>
            </w:r>
            <w:r>
              <w:rPr>
                <w:rFonts w:hint="eastAsia" w:ascii="Times New Roman" w:hAnsi="Times New Roman" w:cs="Times New Roman"/>
                <w:sz w:val="24"/>
                <w:szCs w:val="24"/>
                <w:lang w:val="en-US" w:eastAsia="zh-CN"/>
              </w:rPr>
              <w:t>70</w:t>
            </w:r>
            <w:r>
              <w:rPr>
                <w:rFonts w:hint="eastAsia"/>
                <w:sz w:val="24"/>
                <w:szCs w:val="24"/>
                <w:lang w:val="en-US" w:eastAsia="zh-CN"/>
              </w:rPr>
              <w:t>年代以后，列强对华侵略加剧，中华民族危机日益深重。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中国人民为反抗列强侵略，争取民族独立，进行着英勇的斗争，开始了救亡图存的探索。太平天国起义沉重打击了清王朝统治和外国侵略势力。提倡“自强”“求富”的洋务运动，客观上刺激了中国资本主义的产生和发展。资产阶级维新派为了挽救民族危亡，进行了维新变法运动。义和团运动是中国人民郁积多年反抗列强侵略义愤的总爆发，其英勇斗争客观上打乱了列强企图瓜分中国的步骤。</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辛亥革命推翻了清王朝的统治，结束了在中国延续几千年的君主专制制度，建立了中华民国，</w:t>
            </w:r>
            <w:r>
              <w:rPr>
                <w:rFonts w:hint="eastAsia" w:ascii="宋体" w:hAnsi="宋体" w:eastAsia="宋体" w:cs="宋体"/>
                <w:b w:val="0"/>
                <w:bCs w:val="0"/>
                <w:color w:val="00B050"/>
                <w:sz w:val="24"/>
                <w:szCs w:val="24"/>
                <w:lang w:val="en-US" w:eastAsia="zh-CN"/>
              </w:rPr>
              <w:t>开创</w:t>
            </w:r>
            <w:r>
              <w:rPr>
                <w:rFonts w:hint="eastAsia"/>
                <w:color w:val="auto"/>
                <w:sz w:val="24"/>
                <w:szCs w:val="24"/>
                <w:lang w:val="en-US" w:eastAsia="zh-CN"/>
              </w:rPr>
              <w:t>了</w:t>
            </w:r>
            <w:r>
              <w:rPr>
                <w:rFonts w:hint="eastAsia"/>
                <w:sz w:val="24"/>
                <w:szCs w:val="24"/>
                <w:lang w:val="en-US" w:eastAsia="zh-CN"/>
              </w:rPr>
              <w:t>完全意义上的近代民族民主革命。新文化运动冲击了旧的思想、道德和文化，开启了思想解放的闸门。</w:t>
            </w:r>
            <w:r>
              <w:rPr>
                <w:rFonts w:hint="eastAsia" w:ascii="宋体" w:hAnsi="宋体" w:eastAsia="宋体" w:cs="宋体"/>
                <w:b w:val="0"/>
                <w:bCs w:val="0"/>
                <w:color w:val="00B050"/>
                <w:sz w:val="24"/>
                <w:szCs w:val="24"/>
                <w:lang w:val="en-US" w:eastAsia="zh-CN"/>
              </w:rPr>
              <w:t>中国人民</w:t>
            </w:r>
            <w:r>
              <w:rPr>
                <w:rFonts w:hint="eastAsia"/>
                <w:sz w:val="24"/>
                <w:szCs w:val="24"/>
                <w:lang w:val="en-US" w:eastAsia="zh-CN"/>
              </w:rPr>
              <w:t>在艰苦的环境中，不断进行着经济、政治和思想文化的变革。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ascii="Times New Roman" w:hAnsi="Times New Roman" w:cs="Times New Roman"/>
                <w:b w:val="0"/>
                <w:bCs w:val="0"/>
                <w:sz w:val="24"/>
                <w:szCs w:val="24"/>
                <w:vertAlign w:val="baseline"/>
                <w:lang w:val="en-US" w:eastAsia="zh-CN"/>
              </w:rPr>
              <w:t>1919</w:t>
            </w:r>
            <w:r>
              <w:rPr>
                <w:rFonts w:hint="eastAsia"/>
                <w:sz w:val="24"/>
                <w:szCs w:val="24"/>
                <w:lang w:val="en-US" w:eastAsia="zh-CN"/>
              </w:rPr>
              <w:t>年爆发的五四爱国运动，标志着中国旧民主主义革命的结束和新民主主义革命的开始。马克思主义在中国先进分子中广泛传播，</w:t>
            </w:r>
            <w:r>
              <w:rPr>
                <w:rFonts w:hint="eastAsia" w:ascii="Times New Roman" w:hAnsi="Times New Roman" w:cs="Times New Roman"/>
                <w:b w:val="0"/>
                <w:bCs w:val="0"/>
                <w:sz w:val="24"/>
                <w:szCs w:val="24"/>
                <w:vertAlign w:val="baseline"/>
                <w:lang w:val="en-US" w:eastAsia="zh-CN"/>
              </w:rPr>
              <w:t xml:space="preserve">1921 </w:t>
            </w:r>
            <w:r>
              <w:rPr>
                <w:rFonts w:hint="eastAsia"/>
                <w:sz w:val="24"/>
                <w:szCs w:val="24"/>
                <w:lang w:val="en-US" w:eastAsia="zh-CN"/>
              </w:rPr>
              <w:t>年中国共产党成立，中国革命的面貌从此焕然一新。第一次国共合作推动了国民革命运动的高涨。国共合作破裂后，中国共产党为反抗国民党的反动统治，进行工农武装革命，在农村建立根据地，探索中国革命的新道路。</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1931年日本帝国主义发动九一八事变，中华民族面临严重的民族危机，全国抗日救亡运动不断高涨。1937 年日本帝国主义发动七七事变，以国共两党第二次合作为基础的中华民族</w:t>
            </w:r>
            <w:r>
              <w:rPr>
                <w:rFonts w:hint="eastAsia" w:ascii="宋体" w:hAnsi="宋体" w:eastAsia="宋体" w:cs="宋体"/>
                <w:b w:val="0"/>
                <w:bCs w:val="0"/>
                <w:color w:val="00B050"/>
                <w:sz w:val="24"/>
                <w:szCs w:val="24"/>
                <w:lang w:val="en-US" w:eastAsia="zh-CN"/>
              </w:rPr>
              <w:t>全国性抗战</w:t>
            </w:r>
            <w:r>
              <w:rPr>
                <w:rFonts w:hint="eastAsia"/>
                <w:sz w:val="24"/>
                <w:szCs w:val="24"/>
                <w:lang w:val="en-US" w:eastAsia="zh-CN"/>
              </w:rPr>
              <w:t>从此开始。中国共产党在抗战中发挥着中流砥柱的作用。中国人民经过浴血奋战，终于第一次取得了近代以来反抗外敌入侵的完全胜利。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抗日战争胜利后，中国面临着两种命运、两个前途的决战。中国共产党为争取和平民主作出</w:t>
            </w:r>
            <w:r>
              <w:rPr>
                <w:rFonts w:hint="eastAsia" w:ascii="宋体" w:hAnsi="宋体" w:eastAsia="宋体" w:cs="宋体"/>
                <w:b w:val="0"/>
                <w:bCs w:val="0"/>
                <w:color w:val="00B050"/>
                <w:sz w:val="24"/>
                <w:szCs w:val="24"/>
                <w:lang w:val="en-US" w:eastAsia="zh-CN"/>
              </w:rPr>
              <w:t>了</w:t>
            </w:r>
            <w:r>
              <w:rPr>
                <w:rFonts w:hint="eastAsia"/>
                <w:sz w:val="24"/>
                <w:szCs w:val="24"/>
                <w:lang w:val="en-US" w:eastAsia="zh-CN"/>
              </w:rPr>
              <w:t>很大努力，但是国民党坚持独裁统治，悍然发动内战。中国共产党领导人民进行了三年多的解放战争，推翻了国民党在中国大陆的统治，取得了新民主主义革命的伟大胜利。</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default"/>
                <w:sz w:val="24"/>
                <w:szCs w:val="24"/>
                <w:lang w:val="en-US" w:eastAsia="zh-CN"/>
              </w:rPr>
            </w:pPr>
            <w:r>
              <w:rPr>
                <w:rFonts w:hint="eastAsia" w:ascii="宋体" w:hAnsi="宋体" w:eastAsia="宋体" w:cs="宋体"/>
                <w:b w:val="0"/>
                <w:bCs w:val="0"/>
                <w:color w:val="auto"/>
                <w:sz w:val="24"/>
                <w:szCs w:val="24"/>
                <w:lang w:val="en-US" w:eastAsia="zh-CN"/>
              </w:rPr>
              <w:t>通过学习，了解中国近代重要的历史人物、历史事件和历史现象，了解中国近代历史发展的基本线索；能够阅读和理解一些基本的历史材料；能够认识近代中国遭受过的深重苦难是国内专制统治的腐朽黑暗和外国列强入侵造成的；认识捍卫国家主权和民族尊严是中华民族的优良传统；知道救亡图存和实现现代化是近代中国人民奋斗的基本目标；知道民族民主革命的艰巨性；知道没有中国共产党就没有新中国的道理，从而坚定为中华民族复兴而奋斗的信念。</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1.内容要求</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0"/>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内容要求</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1.1</w:t>
            </w:r>
            <w:r>
              <w:rPr>
                <w:rFonts w:hint="eastAsia" w:ascii="黑体" w:hAnsi="黑体" w:eastAsia="黑体" w:cs="黑体"/>
                <w:b/>
                <w:bCs/>
                <w:color w:val="00B050"/>
                <w:sz w:val="24"/>
                <w:szCs w:val="24"/>
                <w:lang w:val="en-US" w:eastAsia="zh-CN"/>
              </w:rPr>
              <w:t>晚清时期的内忧外患与救亡图存</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eastAsiaTheme="minorEastAsia"/>
                <w:sz w:val="24"/>
                <w:szCs w:val="24"/>
                <w:vertAlign w:val="baseline"/>
                <w:lang w:eastAsia="zh-CN"/>
              </w:rPr>
            </w:pPr>
            <w:r>
              <w:rPr>
                <w:rFonts w:hint="eastAsia" w:ascii="宋体" w:hAnsi="宋体" w:eastAsia="宋体" w:cs="宋体"/>
                <w:b w:val="0"/>
                <w:bCs w:val="0"/>
                <w:color w:val="00B050"/>
                <w:sz w:val="24"/>
                <w:szCs w:val="24"/>
                <w:lang w:val="en-US" w:eastAsia="zh-CN"/>
              </w:rPr>
              <w:t>通过了解林则徐虎门销烟、英法联军火烧圆明园、俄国割占中国北方大片领土等两次鸦片战争期间的主要史事，以及《南京条约》等不平等条约的签订，初步</w:t>
            </w:r>
            <w:r>
              <w:rPr>
                <w:rFonts w:hint="eastAsia"/>
                <w:color w:val="auto"/>
                <w:sz w:val="24"/>
                <w:szCs w:val="24"/>
                <w:vertAlign w:val="baseline"/>
              </w:rPr>
              <w:t>认识鸦片战争对中国近代社会的影响</w:t>
            </w:r>
            <w:r>
              <w:rPr>
                <w:rFonts w:hint="eastAsia"/>
                <w:color w:val="auto"/>
                <w:sz w:val="24"/>
                <w:szCs w:val="24"/>
                <w:vertAlign w:val="baseline"/>
                <w:lang w:eastAsia="zh-CN"/>
              </w:rPr>
              <w:t>；</w:t>
            </w:r>
            <w:r>
              <w:rPr>
                <w:rFonts w:hint="eastAsia"/>
                <w:sz w:val="24"/>
                <w:szCs w:val="24"/>
                <w:vertAlign w:val="baseline"/>
              </w:rPr>
              <w:t>了解太平天国运动的兴衰</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了解洋务运动的主要内容，</w:t>
            </w:r>
            <w:r>
              <w:rPr>
                <w:rFonts w:hint="eastAsia"/>
                <w:sz w:val="24"/>
                <w:szCs w:val="24"/>
                <w:vertAlign w:val="baseline"/>
              </w:rPr>
              <w:t>初步认识洋务运动的作用和局限性</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了解19世纪中后期的边疆危机和中法战争，知道</w:t>
            </w:r>
            <w:r>
              <w:rPr>
                <w:rFonts w:hint="eastAsia"/>
                <w:sz w:val="24"/>
                <w:szCs w:val="24"/>
                <w:vertAlign w:val="baseline"/>
              </w:rPr>
              <w:t>甲午中日战争的主要战役</w:t>
            </w:r>
            <w:r>
              <w:rPr>
                <w:rFonts w:hint="eastAsia"/>
                <w:color w:val="auto"/>
                <w:sz w:val="24"/>
                <w:szCs w:val="24"/>
                <w:vertAlign w:val="baseline"/>
              </w:rPr>
              <w:t>和《马关条约》的主要内容，</w:t>
            </w:r>
            <w:r>
              <w:rPr>
                <w:rFonts w:hint="eastAsia" w:ascii="宋体" w:hAnsi="宋体" w:eastAsia="宋体" w:cs="宋体"/>
                <w:b w:val="0"/>
                <w:bCs w:val="0"/>
                <w:color w:val="00B050"/>
                <w:sz w:val="24"/>
                <w:szCs w:val="24"/>
                <w:lang w:val="en-US" w:eastAsia="zh-CN"/>
              </w:rPr>
              <w:t>初步认识</w:t>
            </w:r>
            <w:r>
              <w:rPr>
                <w:rFonts w:hint="eastAsia"/>
                <w:sz w:val="24"/>
                <w:szCs w:val="24"/>
                <w:vertAlign w:val="baseline"/>
              </w:rPr>
              <w:t>《马关条约》与中国民族危机加剧的关系</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了解戊戌变法的主要史事，认识变法的意义和局限性；</w:t>
            </w:r>
            <w:r>
              <w:rPr>
                <w:rFonts w:hint="eastAsia"/>
                <w:sz w:val="24"/>
                <w:szCs w:val="24"/>
                <w:vertAlign w:val="baseline"/>
              </w:rPr>
              <w:t>知道义和团运动和抗击八国联军侵华的</w:t>
            </w:r>
            <w:r>
              <w:rPr>
                <w:rFonts w:hint="eastAsia" w:ascii="宋体" w:hAnsi="宋体" w:eastAsia="宋体" w:cs="宋体"/>
                <w:b w:val="0"/>
                <w:bCs w:val="0"/>
                <w:color w:val="00B050"/>
                <w:sz w:val="24"/>
                <w:szCs w:val="24"/>
                <w:lang w:val="en-US" w:eastAsia="zh-CN"/>
              </w:rPr>
              <w:t>史事</w:t>
            </w:r>
            <w:r>
              <w:rPr>
                <w:rFonts w:hint="eastAsia"/>
                <w:sz w:val="24"/>
                <w:szCs w:val="24"/>
                <w:vertAlign w:val="baseline"/>
                <w:lang w:eastAsia="zh-CN"/>
              </w:rPr>
              <w:t>，</w:t>
            </w:r>
            <w:r>
              <w:rPr>
                <w:rFonts w:hint="eastAsia"/>
                <w:sz w:val="24"/>
                <w:szCs w:val="24"/>
                <w:vertAlign w:val="baseline"/>
              </w:rPr>
              <w:t>结合《辛丑条约》的主要内容，</w:t>
            </w:r>
            <w:r>
              <w:rPr>
                <w:rFonts w:hint="eastAsia" w:ascii="宋体" w:hAnsi="宋体" w:eastAsia="宋体" w:cs="宋体"/>
                <w:b w:val="0"/>
                <w:bCs w:val="0"/>
                <w:color w:val="00B050"/>
                <w:sz w:val="24"/>
                <w:szCs w:val="24"/>
                <w:lang w:val="en-US" w:eastAsia="zh-CN"/>
              </w:rPr>
              <w:t>认识</w:t>
            </w:r>
            <w:r>
              <w:rPr>
                <w:rFonts w:hint="eastAsia"/>
                <w:sz w:val="24"/>
                <w:szCs w:val="24"/>
                <w:vertAlign w:val="baseline"/>
              </w:rPr>
              <w:t>《辛丑条约》对中国民族危机全面加深的影响</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eastAsia="zh-CN"/>
              </w:rPr>
            </w:pPr>
            <w:r>
              <w:rPr>
                <w:rFonts w:hint="eastAsia" w:ascii="宋体" w:hAnsi="宋体" w:eastAsia="宋体" w:cs="宋体"/>
                <w:b w:val="0"/>
                <w:bCs w:val="0"/>
                <w:color w:val="00B050"/>
                <w:sz w:val="24"/>
                <w:szCs w:val="24"/>
                <w:lang w:val="en-US" w:eastAsia="zh-CN"/>
              </w:rPr>
              <w:t>讲述林则徐虎门销烟的故事；列举中英《南京条约》的主要内容，</w:t>
            </w:r>
            <w:r>
              <w:rPr>
                <w:rFonts w:hint="eastAsia"/>
                <w:color w:val="auto"/>
                <w:sz w:val="24"/>
                <w:szCs w:val="24"/>
                <w:vertAlign w:val="baseline"/>
                <w:lang w:eastAsia="zh-CN"/>
              </w:rPr>
              <w:t>认识鸦片战争对中国近代社会的影响。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简述第二次鸦片战争期间英法联军火烧圆明园、俄国通过不平等条约割占中国北方大片领土的侵略史实；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ascii="宋体" w:hAnsi="宋体" w:eastAsia="宋体" w:cs="宋体"/>
                <w:b w:val="0"/>
                <w:bCs w:val="0"/>
                <w:color w:val="00B050"/>
                <w:sz w:val="24"/>
                <w:szCs w:val="24"/>
                <w:lang w:val="en-US" w:eastAsia="zh-CN"/>
              </w:rPr>
              <w:t>知道洪秀全，</w:t>
            </w:r>
            <w:r>
              <w:rPr>
                <w:rFonts w:hint="eastAsia"/>
                <w:sz w:val="24"/>
                <w:szCs w:val="24"/>
                <w:vertAlign w:val="baseline"/>
              </w:rPr>
              <w:t>了解太平天国运</w:t>
            </w:r>
            <w:r>
              <w:rPr>
                <w:rFonts w:hint="eastAsia"/>
                <w:sz w:val="24"/>
                <w:szCs w:val="24"/>
                <w:vertAlign w:val="baseline"/>
                <w:lang w:val="en-US" w:eastAsia="zh-CN"/>
              </w:rPr>
              <w:t>动的兴衰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rPr>
            </w:pPr>
            <w:r>
              <w:rPr>
                <w:rFonts w:hint="eastAsia" w:ascii="宋体" w:hAnsi="宋体" w:eastAsia="宋体" w:cs="宋体"/>
                <w:b w:val="0"/>
                <w:bCs w:val="0"/>
                <w:color w:val="00B050"/>
                <w:sz w:val="24"/>
                <w:szCs w:val="24"/>
                <w:lang w:val="en-US" w:eastAsia="zh-CN"/>
              </w:rPr>
              <w:t>了解洋务派为“自强”“求富”而创办的主要军事工业和民用工业，</w:t>
            </w:r>
            <w:r>
              <w:rPr>
                <w:rFonts w:hint="eastAsia"/>
                <w:color w:val="auto"/>
                <w:sz w:val="24"/>
                <w:szCs w:val="24"/>
                <w:vertAlign w:val="baseline"/>
              </w:rPr>
              <w:t>初步认识</w:t>
            </w:r>
            <w:r>
              <w:rPr>
                <w:rFonts w:hint="eastAsia"/>
                <w:color w:val="auto"/>
                <w:sz w:val="24"/>
                <w:szCs w:val="24"/>
                <w:vertAlign w:val="baseline"/>
                <w:lang w:val="en-US" w:eastAsia="zh-CN"/>
              </w:rPr>
              <w:t>洋</w:t>
            </w:r>
            <w:r>
              <w:rPr>
                <w:rFonts w:hint="eastAsia"/>
                <w:color w:val="auto"/>
                <w:sz w:val="24"/>
                <w:szCs w:val="24"/>
                <w:vertAlign w:val="baseline"/>
              </w:rPr>
              <w:t>务运动的作用和局限性</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知道甲午中日战争的主要战役；</w:t>
            </w:r>
            <w:r>
              <w:rPr>
                <w:rFonts w:hint="eastAsia" w:ascii="宋体" w:hAnsi="宋体" w:eastAsia="宋体" w:cs="宋体"/>
                <w:b w:val="0"/>
                <w:bCs w:val="0"/>
                <w:color w:val="00B050"/>
                <w:sz w:val="24"/>
                <w:szCs w:val="24"/>
                <w:lang w:val="en-US" w:eastAsia="zh-CN"/>
              </w:rPr>
              <w:t>列举</w:t>
            </w:r>
            <w:r>
              <w:rPr>
                <w:rFonts w:hint="eastAsia" w:ascii="宋体" w:hAnsi="宋体" w:eastAsia="宋体" w:cs="宋体"/>
                <w:b w:val="0"/>
                <w:bCs w:val="0"/>
                <w:color w:val="000000"/>
                <w:sz w:val="24"/>
                <w:szCs w:val="24"/>
                <w:lang w:val="en-US" w:eastAsia="zh-CN"/>
              </w:rPr>
              <w:t>《马关条约》的主要内容，说明</w:t>
            </w:r>
            <w:r>
              <w:rPr>
                <w:rFonts w:hint="eastAsia"/>
                <w:color w:val="auto"/>
                <w:sz w:val="24"/>
                <w:szCs w:val="24"/>
                <w:vertAlign w:val="baseline"/>
                <w:lang w:val="en-US" w:eastAsia="zh-CN"/>
              </w:rPr>
              <w:t>《马关条约》与中国民族危机加剧的关系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知道康有为、梁启超等维新派代表，了解“百日维新”的主要史实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000000"/>
                <w:sz w:val="24"/>
                <w:szCs w:val="24"/>
                <w:vertAlign w:val="baseline"/>
                <w:lang w:val="en-US" w:eastAsia="zh-CN"/>
              </w:rPr>
              <w:t>知道义和团运动和抗击八国联军侵华的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lang w:val="en-US" w:eastAsia="zh-CN"/>
              </w:rPr>
              <w:t>；结合《辛丑条约》的主要内容，</w:t>
            </w:r>
            <w:r>
              <w:rPr>
                <w:rFonts w:hint="eastAsia" w:ascii="宋体" w:hAnsi="宋体" w:eastAsia="宋体" w:cs="宋体"/>
                <w:b w:val="0"/>
                <w:bCs w:val="0"/>
                <w:color w:val="00B050"/>
                <w:sz w:val="24"/>
                <w:szCs w:val="24"/>
                <w:lang w:val="en-US" w:eastAsia="zh-CN"/>
              </w:rPr>
              <w:t>分析</w:t>
            </w:r>
            <w:r>
              <w:rPr>
                <w:rFonts w:hint="eastAsia"/>
                <w:color w:val="000000"/>
                <w:sz w:val="24"/>
                <w:szCs w:val="24"/>
                <w:vertAlign w:val="baseline"/>
                <w:lang w:val="en-US" w:eastAsia="zh-CN"/>
              </w:rPr>
              <w:t>《辛丑条约》对中国民族危机全面加深的影响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1.2</w:t>
            </w:r>
            <w:r>
              <w:rPr>
                <w:rFonts w:hint="eastAsia" w:ascii="黑体" w:hAnsi="黑体" w:eastAsia="黑体" w:cs="黑体"/>
                <w:b/>
                <w:bCs/>
                <w:color w:val="00B050"/>
                <w:sz w:val="24"/>
                <w:szCs w:val="24"/>
                <w:lang w:val="en-US" w:eastAsia="zh-CN"/>
              </w:rPr>
              <w:t>辛亥革命与中华民国的建立</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通过了解孙中山</w:t>
            </w:r>
            <w:r>
              <w:rPr>
                <w:rFonts w:hint="eastAsia" w:ascii="宋体" w:hAnsi="宋体" w:eastAsia="宋体" w:cs="宋体"/>
                <w:b w:val="0"/>
                <w:bCs w:val="0"/>
                <w:color w:val="00B050"/>
                <w:sz w:val="24"/>
                <w:szCs w:val="24"/>
                <w:lang w:val="en-US" w:eastAsia="zh-CN"/>
              </w:rPr>
              <w:t>等民主革命先行者</w:t>
            </w:r>
            <w:r>
              <w:rPr>
                <w:rFonts w:hint="eastAsia"/>
                <w:sz w:val="24"/>
                <w:szCs w:val="24"/>
                <w:vertAlign w:val="baseline"/>
              </w:rPr>
              <w:t>早年的革命活动</w:t>
            </w:r>
            <w:r>
              <w:rPr>
                <w:rFonts w:hint="eastAsia"/>
                <w:color w:val="000000"/>
                <w:sz w:val="24"/>
                <w:szCs w:val="24"/>
                <w:vertAlign w:val="baseline"/>
              </w:rPr>
              <w:t>、</w:t>
            </w:r>
            <w:r>
              <w:rPr>
                <w:rFonts w:hint="eastAsia"/>
                <w:sz w:val="24"/>
                <w:szCs w:val="24"/>
                <w:vertAlign w:val="baseline"/>
              </w:rPr>
              <w:t>武昌起义及中华民国成立的</w:t>
            </w:r>
            <w:r>
              <w:rPr>
                <w:rFonts w:hint="eastAsia" w:ascii="宋体" w:hAnsi="宋体" w:eastAsia="宋体" w:cs="宋体"/>
                <w:b w:val="0"/>
                <w:bCs w:val="0"/>
                <w:color w:val="00B050"/>
                <w:sz w:val="24"/>
                <w:szCs w:val="24"/>
                <w:lang w:val="en-US" w:eastAsia="zh-CN"/>
              </w:rPr>
              <w:t>史事</w:t>
            </w:r>
            <w:r>
              <w:rPr>
                <w:rFonts w:hint="eastAsia"/>
                <w:sz w:val="24"/>
                <w:szCs w:val="24"/>
                <w:vertAlign w:val="baseline"/>
              </w:rPr>
              <w:t>，认识辛亥革命的历史意义</w:t>
            </w:r>
            <w:r>
              <w:rPr>
                <w:rFonts w:hint="eastAsia" w:ascii="宋体" w:hAnsi="宋体" w:eastAsia="宋体" w:cs="宋体"/>
                <w:b w:val="0"/>
                <w:bCs w:val="0"/>
                <w:color w:val="00B050"/>
                <w:sz w:val="24"/>
                <w:szCs w:val="24"/>
                <w:lang w:val="en-US" w:eastAsia="zh-CN"/>
              </w:rPr>
              <w:t>及局限性；知道民国初期北洋军阀的统治；了解新文化运动的基本内容</w:t>
            </w:r>
            <w:r>
              <w:rPr>
                <w:rFonts w:hint="eastAsia"/>
                <w:sz w:val="24"/>
                <w:szCs w:val="24"/>
                <w:vertAlign w:val="baseline"/>
              </w:rPr>
              <w:t>，知道陈独秀、</w:t>
            </w:r>
            <w:r>
              <w:rPr>
                <w:rFonts w:hint="eastAsia" w:ascii="宋体" w:hAnsi="宋体" w:eastAsia="宋体" w:cs="宋体"/>
                <w:b w:val="0"/>
                <w:bCs w:val="0"/>
                <w:color w:val="00B050"/>
                <w:sz w:val="24"/>
                <w:szCs w:val="24"/>
                <w:lang w:val="en-US" w:eastAsia="zh-CN"/>
              </w:rPr>
              <w:t>李大钊</w:t>
            </w:r>
            <w:r>
              <w:rPr>
                <w:rFonts w:hint="eastAsia"/>
                <w:sz w:val="24"/>
                <w:szCs w:val="24"/>
                <w:vertAlign w:val="baseline"/>
              </w:rPr>
              <w:t>、胡适、</w:t>
            </w:r>
            <w:r>
              <w:rPr>
                <w:rFonts w:hint="eastAsia" w:ascii="宋体" w:hAnsi="宋体" w:eastAsia="宋体" w:cs="宋体"/>
                <w:b w:val="0"/>
                <w:bCs w:val="0"/>
                <w:color w:val="00B050"/>
                <w:sz w:val="24"/>
                <w:szCs w:val="24"/>
                <w:lang w:val="en-US" w:eastAsia="zh-CN"/>
              </w:rPr>
              <w:t>鲁迅</w:t>
            </w:r>
            <w:r>
              <w:rPr>
                <w:rFonts w:hint="eastAsia"/>
                <w:sz w:val="24"/>
                <w:szCs w:val="24"/>
                <w:vertAlign w:val="baseline"/>
              </w:rPr>
              <w:t>等新文化运动的代表人物，</w:t>
            </w:r>
            <w:r>
              <w:rPr>
                <w:rFonts w:hint="eastAsia" w:ascii="宋体" w:hAnsi="宋体" w:eastAsia="宋体" w:cs="宋体"/>
                <w:b w:val="0"/>
                <w:bCs w:val="0"/>
                <w:color w:val="00B050"/>
                <w:sz w:val="24"/>
                <w:szCs w:val="24"/>
                <w:lang w:val="en-US" w:eastAsia="zh-CN"/>
              </w:rPr>
              <w:t>认识</w:t>
            </w:r>
            <w:r>
              <w:rPr>
                <w:rFonts w:hint="eastAsia"/>
                <w:sz w:val="24"/>
                <w:szCs w:val="24"/>
                <w:vertAlign w:val="baseline"/>
              </w:rPr>
              <w:t>新文化运动在中国近代思想解放运动中的地位和作用</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lang w:eastAsia="zh-CN"/>
              </w:rPr>
            </w:pPr>
            <w:r>
              <w:rPr>
                <w:rFonts w:hint="eastAsia"/>
                <w:color w:val="000000"/>
                <w:sz w:val="24"/>
                <w:szCs w:val="24"/>
                <w:vertAlign w:val="baseline"/>
              </w:rPr>
              <w:t>了解孙中山</w:t>
            </w:r>
            <w:r>
              <w:rPr>
                <w:rFonts w:hint="eastAsia"/>
                <w:color w:val="000000"/>
                <w:sz w:val="24"/>
                <w:szCs w:val="24"/>
                <w:vertAlign w:val="baseline"/>
                <w:lang w:val="en-US" w:eastAsia="zh-CN"/>
              </w:rPr>
              <w:t>早</w:t>
            </w:r>
            <w:r>
              <w:rPr>
                <w:rFonts w:hint="eastAsia"/>
                <w:color w:val="000000"/>
                <w:sz w:val="24"/>
                <w:szCs w:val="24"/>
                <w:vertAlign w:val="baseline"/>
              </w:rPr>
              <w:t>年的革命活动</w:t>
            </w:r>
            <w:r>
              <w:rPr>
                <w:rFonts w:hint="eastAsia" w:ascii="宋体" w:hAnsi="宋体" w:eastAsia="宋体" w:cs="宋体"/>
                <w:b w:val="0"/>
                <w:bCs w:val="0"/>
                <w:color w:val="00B050"/>
                <w:sz w:val="24"/>
                <w:szCs w:val="24"/>
                <w:lang w:val="en-US" w:eastAsia="zh-CN"/>
              </w:rPr>
              <w:t>，知道孙中山是中国民主革命的先行者；</w:t>
            </w:r>
            <w:r>
              <w:rPr>
                <w:rFonts w:hint="eastAsia"/>
                <w:color w:val="000000"/>
                <w:sz w:val="24"/>
                <w:szCs w:val="24"/>
                <w:vertAlign w:val="baseline"/>
                <w:lang w:eastAsia="zh-CN"/>
              </w:rPr>
              <w:t>了解武昌起义和中华民国成立的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lang w:eastAsia="zh-CN"/>
              </w:rPr>
              <w:t>，认识辛亥革命的历史意义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知道袁世凯独裁统治和复辟帝制的史实；了解北洋军阀混战的黑暗局面</w:t>
            </w:r>
          </w:p>
          <w:p>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b w:val="0"/>
                <w:bCs w:val="0"/>
                <w:color w:val="00B050"/>
                <w:sz w:val="24"/>
                <w:szCs w:val="24"/>
                <w:lang w:val="en-US" w:eastAsia="zh-CN"/>
              </w:rPr>
            </w:pPr>
            <w:r>
              <w:rPr>
                <w:rFonts w:hint="eastAsia"/>
                <w:color w:val="000000"/>
                <w:sz w:val="24"/>
                <w:szCs w:val="24"/>
                <w:vertAlign w:val="baseline"/>
              </w:rPr>
              <w:t>知道陈独秀、胡适等新文化运动的代表人物，</w:t>
            </w:r>
            <w:r>
              <w:rPr>
                <w:rFonts w:hint="eastAsia" w:ascii="宋体" w:hAnsi="宋体" w:eastAsia="宋体" w:cs="宋体"/>
                <w:b w:val="0"/>
                <w:bCs w:val="0"/>
                <w:color w:val="00B050"/>
                <w:sz w:val="24"/>
                <w:szCs w:val="24"/>
                <w:lang w:val="en-US" w:eastAsia="zh-CN"/>
              </w:rPr>
              <w:t>了解</w:t>
            </w:r>
            <w:r>
              <w:rPr>
                <w:rFonts w:hint="eastAsia"/>
                <w:color w:val="000000"/>
                <w:sz w:val="24"/>
                <w:szCs w:val="24"/>
                <w:vertAlign w:val="baseline"/>
              </w:rPr>
              <w:t>新文化运动</w:t>
            </w:r>
            <w:r>
              <w:rPr>
                <w:rFonts w:hint="eastAsia"/>
                <w:color w:val="auto"/>
                <w:sz w:val="24"/>
                <w:szCs w:val="24"/>
                <w:vertAlign w:val="baseline"/>
              </w:rPr>
              <w:t>在中国近代思想解放运动中的地位和作用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1.3</w:t>
            </w:r>
            <w:r>
              <w:rPr>
                <w:rFonts w:hint="eastAsia" w:ascii="黑体" w:hAnsi="黑体" w:eastAsia="黑体" w:cs="黑体"/>
                <w:b/>
                <w:bCs/>
                <w:color w:val="00B050"/>
                <w:sz w:val="24"/>
                <w:szCs w:val="24"/>
                <w:lang w:val="en-US" w:eastAsia="zh-CN"/>
              </w:rPr>
              <w:t>近代社会生活变化</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vertAlign w:val="baseline"/>
              </w:rPr>
            </w:pPr>
            <w:r>
              <w:rPr>
                <w:rFonts w:hint="eastAsia" w:ascii="宋体" w:hAnsi="宋体" w:eastAsia="宋体" w:cs="宋体"/>
                <w:b w:val="0"/>
                <w:bCs w:val="0"/>
                <w:color w:val="00B050"/>
                <w:sz w:val="24"/>
                <w:szCs w:val="24"/>
                <w:lang w:val="en-US" w:eastAsia="zh-CN"/>
              </w:rPr>
              <w:t>通过了解</w:t>
            </w:r>
            <w:r>
              <w:rPr>
                <w:rFonts w:hint="eastAsia"/>
                <w:sz w:val="24"/>
                <w:szCs w:val="24"/>
                <w:vertAlign w:val="baseline"/>
              </w:rPr>
              <w:t>张謇兴办实业</w:t>
            </w:r>
            <w:r>
              <w:rPr>
                <w:rFonts w:hint="eastAsia" w:ascii="宋体" w:hAnsi="宋体" w:eastAsia="宋体" w:cs="宋体"/>
                <w:b w:val="0"/>
                <w:bCs w:val="0"/>
                <w:color w:val="00B050"/>
                <w:sz w:val="24"/>
                <w:szCs w:val="24"/>
                <w:lang w:val="en-US" w:eastAsia="zh-CN"/>
              </w:rPr>
              <w:t>的典型事例，知道</w:t>
            </w:r>
            <w:r>
              <w:rPr>
                <w:rFonts w:hint="eastAsia"/>
                <w:sz w:val="24"/>
                <w:szCs w:val="24"/>
                <w:vertAlign w:val="baseline"/>
              </w:rPr>
              <w:t>近代中国民族工业</w:t>
            </w:r>
            <w:r>
              <w:rPr>
                <w:rFonts w:hint="eastAsia" w:ascii="宋体" w:hAnsi="宋体" w:eastAsia="宋体" w:cs="宋体"/>
                <w:b w:val="0"/>
                <w:bCs w:val="0"/>
                <w:color w:val="00B050"/>
                <w:sz w:val="24"/>
                <w:szCs w:val="24"/>
                <w:lang w:val="en-US" w:eastAsia="zh-CN"/>
              </w:rPr>
              <w:t>发展的艰辛历程；通过了解开办</w:t>
            </w:r>
            <w:r>
              <w:rPr>
                <w:rFonts w:hint="eastAsia"/>
                <w:sz w:val="24"/>
                <w:szCs w:val="24"/>
                <w:vertAlign w:val="baseline"/>
              </w:rPr>
              <w:t>京师大学堂</w:t>
            </w:r>
            <w:r>
              <w:rPr>
                <w:rFonts w:hint="eastAsia" w:ascii="宋体" w:hAnsi="宋体" w:eastAsia="宋体" w:cs="宋体"/>
                <w:b w:val="0"/>
                <w:bCs w:val="0"/>
                <w:color w:val="00B050"/>
                <w:sz w:val="24"/>
                <w:szCs w:val="24"/>
                <w:lang w:val="en-US" w:eastAsia="zh-CN"/>
              </w:rPr>
              <w:t>、废除科举制度等</w:t>
            </w:r>
            <w:r>
              <w:rPr>
                <w:rFonts w:hint="eastAsia"/>
                <w:sz w:val="24"/>
                <w:szCs w:val="24"/>
                <w:vertAlign w:val="baseline"/>
              </w:rPr>
              <w:t>近代新式教育发展的主要</w:t>
            </w:r>
            <w:r>
              <w:rPr>
                <w:rFonts w:hint="eastAsia" w:ascii="宋体" w:hAnsi="宋体" w:eastAsia="宋体" w:cs="宋体"/>
                <w:b w:val="0"/>
                <w:bCs w:val="0"/>
                <w:color w:val="00B050"/>
                <w:sz w:val="24"/>
                <w:szCs w:val="24"/>
                <w:lang w:val="en-US" w:eastAsia="zh-CN"/>
              </w:rPr>
              <w:t>史事及民国以来社会生活的变化，知道中国走向现代化的曲折过程</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以</w:t>
            </w:r>
            <w:r>
              <w:rPr>
                <w:rFonts w:hint="eastAsia"/>
                <w:color w:val="000000"/>
                <w:sz w:val="24"/>
                <w:szCs w:val="24"/>
                <w:vertAlign w:val="baseline"/>
              </w:rPr>
              <w:t>张謇兴办实业</w:t>
            </w:r>
            <w:r>
              <w:rPr>
                <w:rFonts w:hint="eastAsia" w:ascii="宋体" w:hAnsi="宋体" w:eastAsia="宋体" w:cs="宋体"/>
                <w:b w:val="0"/>
                <w:bCs w:val="0"/>
                <w:color w:val="00B050"/>
                <w:sz w:val="24"/>
                <w:szCs w:val="24"/>
                <w:lang w:val="en-US" w:eastAsia="zh-CN"/>
              </w:rPr>
              <w:t>为例，初步认识</w:t>
            </w:r>
            <w:r>
              <w:rPr>
                <w:rFonts w:hint="eastAsia"/>
                <w:color w:val="000000"/>
                <w:sz w:val="24"/>
                <w:szCs w:val="24"/>
                <w:vertAlign w:val="baseline"/>
              </w:rPr>
              <w:t>近代中国民族工业</w:t>
            </w:r>
            <w:r>
              <w:rPr>
                <w:rFonts w:hint="eastAsia" w:ascii="宋体" w:hAnsi="宋体" w:eastAsia="宋体" w:cs="宋体"/>
                <w:b w:val="0"/>
                <w:bCs w:val="0"/>
                <w:color w:val="00B050"/>
                <w:sz w:val="24"/>
                <w:szCs w:val="24"/>
                <w:lang w:val="en-US" w:eastAsia="zh-CN"/>
              </w:rPr>
              <w:t>的曲折发展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ascii="宋体" w:hAnsi="宋体" w:eastAsia="宋体" w:cs="宋体"/>
                <w:b w:val="0"/>
                <w:bCs w:val="0"/>
                <w:color w:val="00B050"/>
                <w:sz w:val="24"/>
                <w:szCs w:val="24"/>
                <w:lang w:val="en-US" w:eastAsia="zh-CN"/>
              </w:rPr>
              <w:t>以</w:t>
            </w:r>
            <w:r>
              <w:rPr>
                <w:rFonts w:hint="eastAsia"/>
                <w:color w:val="000000"/>
                <w:sz w:val="24"/>
                <w:szCs w:val="24"/>
                <w:vertAlign w:val="baseline"/>
              </w:rPr>
              <w:t>京师大学堂</w:t>
            </w:r>
            <w:r>
              <w:rPr>
                <w:rFonts w:hint="eastAsia" w:ascii="宋体" w:hAnsi="宋体" w:eastAsia="宋体" w:cs="宋体"/>
                <w:b w:val="0"/>
                <w:bCs w:val="0"/>
                <w:color w:val="00B050"/>
                <w:sz w:val="24"/>
                <w:szCs w:val="24"/>
                <w:lang w:val="en-US" w:eastAsia="zh-CN"/>
              </w:rPr>
              <w:t>的开办和科举制度的废除为例，了解</w:t>
            </w:r>
            <w:r>
              <w:rPr>
                <w:rFonts w:hint="eastAsia"/>
                <w:color w:val="000000"/>
                <w:sz w:val="24"/>
                <w:szCs w:val="24"/>
                <w:vertAlign w:val="baseline"/>
              </w:rPr>
              <w:t>近代新式教育发展的主要</w:t>
            </w:r>
            <w:r>
              <w:rPr>
                <w:rFonts w:hint="eastAsia" w:ascii="宋体" w:hAnsi="宋体" w:eastAsia="宋体" w:cs="宋体"/>
                <w:b w:val="0"/>
                <w:bCs w:val="0"/>
                <w:color w:val="00B050"/>
                <w:sz w:val="24"/>
                <w:szCs w:val="24"/>
                <w:lang w:val="en-US" w:eastAsia="zh-CN"/>
              </w:rPr>
              <w:t>史实，以《申报》、商务印书馆等为例，了解近代新闻出版事业的发展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1.4</w:t>
            </w:r>
            <w:r>
              <w:rPr>
                <w:rFonts w:hint="eastAsia" w:ascii="黑体" w:hAnsi="黑体" w:eastAsia="黑体" w:cs="黑体"/>
                <w:b/>
                <w:bCs/>
                <w:color w:val="00B050"/>
                <w:sz w:val="24"/>
                <w:szCs w:val="24"/>
                <w:lang w:val="en-US" w:eastAsia="zh-CN"/>
              </w:rPr>
              <w:t>中国共产党成立与新民主主义革命的兴起</w:t>
            </w: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sz w:val="24"/>
                <w:szCs w:val="24"/>
                <w:vertAlign w:val="baseline"/>
                <w:lang w:eastAsia="zh-CN"/>
              </w:rPr>
            </w:pPr>
            <w:r>
              <w:rPr>
                <w:rFonts w:hint="eastAsia"/>
                <w:sz w:val="24"/>
                <w:szCs w:val="24"/>
                <w:vertAlign w:val="baseline"/>
              </w:rPr>
              <w:t>通过了解五四运动的基本</w:t>
            </w:r>
            <w:r>
              <w:rPr>
                <w:rFonts w:hint="eastAsia" w:ascii="宋体" w:hAnsi="宋体" w:eastAsia="宋体" w:cs="宋体"/>
                <w:b w:val="0"/>
                <w:bCs w:val="0"/>
                <w:color w:val="00B050"/>
                <w:sz w:val="24"/>
                <w:szCs w:val="24"/>
                <w:lang w:val="en-US" w:eastAsia="zh-CN"/>
              </w:rPr>
              <w:t>史事，理解五四精神的内涵，</w:t>
            </w:r>
            <w:r>
              <w:rPr>
                <w:rFonts w:hint="eastAsia"/>
                <w:sz w:val="24"/>
                <w:szCs w:val="24"/>
                <w:vertAlign w:val="baseline"/>
              </w:rPr>
              <w:t>认识五四运动是中国新民主主义革命的开端</w:t>
            </w:r>
            <w:r>
              <w:rPr>
                <w:rFonts w:hint="eastAsia"/>
                <w:sz w:val="24"/>
                <w:szCs w:val="24"/>
                <w:vertAlign w:val="baseline"/>
                <w:lang w:eastAsia="zh-CN"/>
              </w:rPr>
              <w:t>；</w:t>
            </w:r>
            <w:r>
              <w:rPr>
                <w:rFonts w:hint="eastAsia" w:ascii="宋体" w:hAnsi="宋体" w:eastAsia="宋体" w:cs="宋体"/>
                <w:b w:val="0"/>
                <w:bCs w:val="0"/>
                <w:color w:val="auto"/>
                <w:sz w:val="24"/>
                <w:szCs w:val="24"/>
                <w:lang w:val="en-US" w:eastAsia="zh-CN"/>
              </w:rPr>
              <w:t>通过了解</w:t>
            </w:r>
            <w:r>
              <w:rPr>
                <w:rFonts w:hint="eastAsia" w:ascii="宋体" w:hAnsi="宋体" w:eastAsia="宋体" w:cs="宋体"/>
                <w:b w:val="0"/>
                <w:bCs w:val="0"/>
                <w:color w:val="00B050"/>
                <w:sz w:val="24"/>
                <w:szCs w:val="24"/>
                <w:lang w:val="en-US" w:eastAsia="zh-CN"/>
              </w:rPr>
              <w:t>陈独秀、</w:t>
            </w:r>
            <w:r>
              <w:rPr>
                <w:rFonts w:hint="eastAsia" w:ascii="宋体" w:hAnsi="宋体" w:eastAsia="宋体" w:cs="宋体"/>
                <w:b w:val="0"/>
                <w:bCs w:val="0"/>
                <w:color w:val="auto"/>
                <w:sz w:val="24"/>
                <w:szCs w:val="24"/>
                <w:lang w:val="en-US" w:eastAsia="zh-CN"/>
              </w:rPr>
              <w:t>李大钊传播马克思主义</w:t>
            </w:r>
            <w:r>
              <w:rPr>
                <w:rFonts w:hint="eastAsia" w:ascii="宋体" w:hAnsi="宋体" w:eastAsia="宋体" w:cs="宋体"/>
                <w:b w:val="0"/>
                <w:bCs w:val="0"/>
                <w:color w:val="00B050"/>
                <w:sz w:val="24"/>
                <w:szCs w:val="24"/>
                <w:lang w:val="en-US" w:eastAsia="zh-CN"/>
              </w:rPr>
              <w:t>和</w:t>
            </w:r>
            <w:r>
              <w:rPr>
                <w:rFonts w:hint="eastAsia"/>
                <w:sz w:val="24"/>
                <w:szCs w:val="24"/>
                <w:vertAlign w:val="baseline"/>
              </w:rPr>
              <w:t>中国共产党第一次全国代表大会的召开等</w:t>
            </w:r>
            <w:r>
              <w:rPr>
                <w:rFonts w:hint="eastAsia" w:ascii="宋体" w:hAnsi="宋体" w:eastAsia="宋体" w:cs="宋体"/>
                <w:b w:val="0"/>
                <w:bCs w:val="0"/>
                <w:color w:val="00B050"/>
                <w:sz w:val="24"/>
                <w:szCs w:val="24"/>
                <w:lang w:val="en-US" w:eastAsia="zh-CN"/>
              </w:rPr>
              <w:t>史事，</w:t>
            </w:r>
            <w:r>
              <w:rPr>
                <w:rFonts w:hint="eastAsia"/>
                <w:sz w:val="24"/>
                <w:szCs w:val="24"/>
                <w:vertAlign w:val="baseline"/>
              </w:rPr>
              <w:t>认识中国共产党成立的历史意义</w:t>
            </w:r>
            <w:r>
              <w:rPr>
                <w:rFonts w:hint="eastAsia"/>
                <w:sz w:val="24"/>
                <w:szCs w:val="24"/>
                <w:vertAlign w:val="baseline"/>
                <w:lang w:eastAsia="zh-CN"/>
              </w:rPr>
              <w:t>，</w:t>
            </w:r>
            <w:r>
              <w:rPr>
                <w:rFonts w:hint="eastAsia" w:ascii="宋体" w:hAnsi="宋体" w:eastAsia="宋体" w:cs="宋体"/>
                <w:b w:val="0"/>
                <w:bCs w:val="0"/>
                <w:color w:val="00B050"/>
                <w:sz w:val="24"/>
                <w:szCs w:val="24"/>
                <w:lang w:val="en-US" w:eastAsia="zh-CN"/>
              </w:rPr>
              <w:t>理解伟大建党精神；了解</w:t>
            </w:r>
            <w:r>
              <w:rPr>
                <w:rFonts w:hint="eastAsia"/>
                <w:sz w:val="24"/>
                <w:szCs w:val="24"/>
                <w:vertAlign w:val="baseline"/>
              </w:rPr>
              <w:t>第一次国共合作和北伐战争</w:t>
            </w:r>
            <w:r>
              <w:rPr>
                <w:rFonts w:hint="eastAsia" w:ascii="宋体" w:hAnsi="宋体" w:eastAsia="宋体" w:cs="宋体"/>
                <w:b w:val="0"/>
                <w:bCs w:val="0"/>
                <w:color w:val="00B050"/>
                <w:sz w:val="24"/>
                <w:szCs w:val="24"/>
                <w:lang w:val="en-US" w:eastAsia="zh-CN"/>
              </w:rPr>
              <w:t>等国民革命的主要内容；知道</w:t>
            </w:r>
            <w:r>
              <w:rPr>
                <w:rFonts w:hint="eastAsia"/>
                <w:sz w:val="24"/>
                <w:szCs w:val="24"/>
                <w:vertAlign w:val="baseline"/>
              </w:rPr>
              <w:t>南京国民政府</w:t>
            </w:r>
            <w:r>
              <w:rPr>
                <w:rFonts w:hint="eastAsia" w:ascii="宋体" w:hAnsi="宋体" w:eastAsia="宋体" w:cs="宋体"/>
                <w:b w:val="0"/>
                <w:bCs w:val="0"/>
                <w:color w:val="00B050"/>
                <w:sz w:val="24"/>
                <w:szCs w:val="24"/>
                <w:lang w:val="en-US" w:eastAsia="zh-CN"/>
              </w:rPr>
              <w:t>的</w:t>
            </w:r>
            <w:r>
              <w:rPr>
                <w:rFonts w:hint="eastAsia"/>
                <w:sz w:val="24"/>
                <w:szCs w:val="24"/>
                <w:vertAlign w:val="baseline"/>
              </w:rPr>
              <w:t>成立</w:t>
            </w:r>
            <w:r>
              <w:rPr>
                <w:rFonts w:hint="eastAsia" w:ascii="宋体" w:hAnsi="宋体" w:eastAsia="宋体" w:cs="宋体"/>
                <w:b w:val="0"/>
                <w:bCs w:val="0"/>
                <w:color w:val="00B050"/>
                <w:sz w:val="24"/>
                <w:szCs w:val="24"/>
                <w:lang w:val="en-US" w:eastAsia="zh-CN"/>
              </w:rPr>
              <w:t>及性质；通过了解</w:t>
            </w:r>
            <w:r>
              <w:rPr>
                <w:rFonts w:hint="eastAsia"/>
                <w:sz w:val="24"/>
                <w:szCs w:val="24"/>
                <w:vertAlign w:val="baseline"/>
              </w:rPr>
              <w:t>南昌起义、</w:t>
            </w:r>
            <w:r>
              <w:rPr>
                <w:rFonts w:hint="eastAsia" w:ascii="宋体" w:hAnsi="宋体" w:eastAsia="宋体" w:cs="宋体"/>
                <w:b w:val="0"/>
                <w:bCs w:val="0"/>
                <w:color w:val="00B050"/>
                <w:sz w:val="24"/>
                <w:szCs w:val="24"/>
                <w:lang w:val="en-US" w:eastAsia="zh-CN"/>
              </w:rPr>
              <w:t>八七会议、秋收起义</w:t>
            </w:r>
            <w:r>
              <w:rPr>
                <w:rFonts w:hint="eastAsia"/>
                <w:sz w:val="24"/>
                <w:szCs w:val="24"/>
                <w:vertAlign w:val="baseline"/>
                <w:lang w:eastAsia="zh-CN"/>
              </w:rPr>
              <w:t>、</w:t>
            </w:r>
            <w:r>
              <w:rPr>
                <w:rFonts w:hint="eastAsia"/>
                <w:sz w:val="24"/>
                <w:szCs w:val="24"/>
                <w:vertAlign w:val="baseline"/>
              </w:rPr>
              <w:t>毛泽东</w:t>
            </w:r>
            <w:r>
              <w:rPr>
                <w:rFonts w:hint="eastAsia" w:ascii="宋体" w:hAnsi="宋体" w:eastAsia="宋体" w:cs="宋体"/>
                <w:b w:val="0"/>
                <w:bCs w:val="0"/>
                <w:color w:val="00B050"/>
                <w:sz w:val="24"/>
                <w:szCs w:val="24"/>
                <w:lang w:val="en-US" w:eastAsia="zh-CN"/>
              </w:rPr>
              <w:t>与</w:t>
            </w:r>
            <w:r>
              <w:rPr>
                <w:rFonts w:hint="eastAsia"/>
                <w:sz w:val="24"/>
                <w:szCs w:val="24"/>
                <w:vertAlign w:val="baseline"/>
              </w:rPr>
              <w:t>朱德井冈山会师</w:t>
            </w:r>
            <w:r>
              <w:rPr>
                <w:rFonts w:hint="eastAsia" w:ascii="宋体" w:hAnsi="宋体" w:eastAsia="宋体" w:cs="宋体"/>
                <w:b w:val="0"/>
                <w:bCs w:val="0"/>
                <w:color w:val="00B050"/>
                <w:sz w:val="24"/>
                <w:szCs w:val="24"/>
                <w:lang w:val="en-US" w:eastAsia="zh-CN"/>
              </w:rPr>
              <w:t>、古田会议等基本史事</w:t>
            </w:r>
            <w:r>
              <w:rPr>
                <w:rFonts w:hint="eastAsia"/>
                <w:sz w:val="24"/>
                <w:szCs w:val="24"/>
                <w:vertAlign w:val="baseline"/>
              </w:rPr>
              <w:t>，认识中国共产党</w:t>
            </w:r>
            <w:r>
              <w:rPr>
                <w:rFonts w:hint="eastAsia"/>
                <w:color w:val="auto"/>
                <w:sz w:val="24"/>
                <w:szCs w:val="24"/>
                <w:vertAlign w:val="baseline"/>
              </w:rPr>
              <w:t>创建</w:t>
            </w:r>
            <w:r>
              <w:rPr>
                <w:rFonts w:hint="eastAsia" w:ascii="宋体" w:hAnsi="宋体" w:eastAsia="宋体" w:cs="宋体"/>
                <w:b w:val="0"/>
                <w:bCs w:val="0"/>
                <w:color w:val="00B050"/>
                <w:sz w:val="24"/>
                <w:szCs w:val="24"/>
                <w:lang w:val="en-US" w:eastAsia="zh-CN"/>
              </w:rPr>
              <w:t>人民军队</w:t>
            </w:r>
            <w:r>
              <w:rPr>
                <w:rFonts w:hint="eastAsia"/>
                <w:sz w:val="24"/>
                <w:szCs w:val="24"/>
                <w:vertAlign w:val="baseline"/>
              </w:rPr>
              <w:t>和农村革命根据地的意义</w:t>
            </w:r>
            <w:r>
              <w:rPr>
                <w:rFonts w:hint="eastAsia"/>
                <w:sz w:val="24"/>
                <w:szCs w:val="24"/>
                <w:vertAlign w:val="baseline"/>
                <w:lang w:eastAsia="zh-CN"/>
              </w:rPr>
              <w:t>；</w:t>
            </w:r>
            <w:r>
              <w:rPr>
                <w:rFonts w:hint="eastAsia"/>
                <w:color w:val="auto"/>
                <w:sz w:val="24"/>
                <w:szCs w:val="24"/>
                <w:vertAlign w:val="baseline"/>
              </w:rPr>
              <w:t>认识</w:t>
            </w:r>
            <w:r>
              <w:rPr>
                <w:rFonts w:hint="eastAsia" w:ascii="宋体" w:hAnsi="宋体" w:eastAsia="宋体" w:cs="宋体"/>
                <w:b w:val="0"/>
                <w:bCs w:val="0"/>
                <w:color w:val="00B050"/>
                <w:sz w:val="24"/>
                <w:szCs w:val="24"/>
                <w:lang w:val="en-US" w:eastAsia="zh-CN"/>
              </w:rPr>
              <w:t>遵义会议</w:t>
            </w:r>
            <w:r>
              <w:rPr>
                <w:rFonts w:hint="eastAsia"/>
                <w:color w:val="auto"/>
                <w:sz w:val="24"/>
                <w:szCs w:val="24"/>
                <w:vertAlign w:val="baseline"/>
              </w:rPr>
              <w:t>在中国革命史上的地位</w:t>
            </w:r>
            <w:r>
              <w:rPr>
                <w:rFonts w:hint="eastAsia"/>
                <w:color w:val="auto"/>
                <w:sz w:val="24"/>
                <w:szCs w:val="24"/>
                <w:vertAlign w:val="baseline"/>
                <w:lang w:eastAsia="zh-CN"/>
              </w:rPr>
              <w:t>；</w:t>
            </w:r>
            <w:r>
              <w:rPr>
                <w:rFonts w:hint="eastAsia" w:ascii="宋体" w:hAnsi="宋体" w:eastAsia="宋体" w:cs="宋体"/>
                <w:b w:val="0"/>
                <w:bCs w:val="0"/>
                <w:color w:val="00B050"/>
                <w:sz w:val="24"/>
                <w:szCs w:val="24"/>
                <w:lang w:val="en-US" w:eastAsia="zh-CN"/>
              </w:rPr>
              <w:t>通过了解长征途中红军爬雪山过草地等艰难历程的史事，感悟长征精神</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00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知道五四爱国运动的基本</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rPr>
              <w:t>，认识五四运动是中国新民主主义革命的开端</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了解</w:t>
            </w:r>
            <w:r>
              <w:rPr>
                <w:rFonts w:hint="eastAsia" w:ascii="宋体" w:hAnsi="宋体" w:eastAsia="宋体" w:cs="宋体"/>
                <w:b w:val="0"/>
                <w:bCs w:val="0"/>
                <w:color w:val="00B050"/>
                <w:sz w:val="24"/>
                <w:szCs w:val="24"/>
                <w:lang w:val="en-US" w:eastAsia="zh-CN"/>
              </w:rPr>
              <w:t>李大钊传播马克思主义的史实，</w:t>
            </w:r>
            <w:r>
              <w:rPr>
                <w:rFonts w:hint="eastAsia"/>
                <w:color w:val="000000"/>
                <w:sz w:val="24"/>
                <w:szCs w:val="24"/>
                <w:vertAlign w:val="baseline"/>
              </w:rPr>
              <w:t>了解中国共产党第</w:t>
            </w:r>
            <w:r>
              <w:rPr>
                <w:rFonts w:hint="eastAsia"/>
                <w:color w:val="000000"/>
                <w:sz w:val="24"/>
                <w:szCs w:val="24"/>
                <w:vertAlign w:val="baseline"/>
                <w:lang w:val="en-US" w:eastAsia="zh-CN"/>
              </w:rPr>
              <w:t>一</w:t>
            </w:r>
            <w:r>
              <w:rPr>
                <w:rFonts w:hint="eastAsia"/>
                <w:color w:val="000000"/>
                <w:sz w:val="24"/>
                <w:szCs w:val="24"/>
                <w:vertAlign w:val="baseline"/>
              </w:rPr>
              <w:t>次全国代表大会召开的</w:t>
            </w:r>
            <w:r>
              <w:rPr>
                <w:rFonts w:hint="eastAsia" w:ascii="宋体" w:hAnsi="宋体" w:eastAsia="宋体" w:cs="宋体"/>
                <w:b w:val="0"/>
                <w:bCs w:val="0"/>
                <w:color w:val="00B050"/>
                <w:sz w:val="24"/>
                <w:szCs w:val="24"/>
                <w:lang w:val="en-US" w:eastAsia="zh-CN"/>
              </w:rPr>
              <w:t>史实，</w:t>
            </w:r>
            <w:r>
              <w:rPr>
                <w:rFonts w:hint="eastAsia"/>
                <w:color w:val="000000"/>
                <w:sz w:val="24"/>
                <w:szCs w:val="24"/>
                <w:vertAlign w:val="baseline"/>
              </w:rPr>
              <w:t>认识中国共产党成立的历史意义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简述</w:t>
            </w:r>
            <w:r>
              <w:rPr>
                <w:rFonts w:hint="eastAsia"/>
                <w:color w:val="000000"/>
                <w:sz w:val="24"/>
                <w:szCs w:val="24"/>
                <w:vertAlign w:val="baseline"/>
                <w:lang w:val="en-US" w:eastAsia="zh-CN"/>
              </w:rPr>
              <w:t>第一次国共合作和北伐战争</w:t>
            </w:r>
            <w:r>
              <w:rPr>
                <w:rFonts w:hint="eastAsia" w:ascii="宋体" w:hAnsi="宋体" w:eastAsia="宋体" w:cs="宋体"/>
                <w:b w:val="0"/>
                <w:bCs w:val="0"/>
                <w:color w:val="00B050"/>
                <w:sz w:val="24"/>
                <w:szCs w:val="24"/>
                <w:lang w:val="en-US" w:eastAsia="zh-CN"/>
              </w:rPr>
              <w:t>胜利进军的主要史实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ascii="宋体" w:hAnsi="宋体" w:eastAsia="宋体" w:cs="宋体"/>
                <w:b w:val="0"/>
                <w:bCs w:val="0"/>
                <w:color w:val="00B050"/>
                <w:sz w:val="24"/>
                <w:szCs w:val="24"/>
                <w:lang w:val="en-US" w:eastAsia="zh-CN"/>
              </w:rPr>
              <w:t>了解</w:t>
            </w:r>
            <w:r>
              <w:rPr>
                <w:rFonts w:hint="eastAsia"/>
                <w:color w:val="000000"/>
                <w:sz w:val="24"/>
                <w:szCs w:val="24"/>
                <w:vertAlign w:val="baseline"/>
              </w:rPr>
              <w:t>南京国民政府成立</w:t>
            </w:r>
            <w:r>
              <w:rPr>
                <w:rFonts w:hint="eastAsia" w:ascii="宋体" w:hAnsi="宋体" w:eastAsia="宋体" w:cs="宋体"/>
                <w:b w:val="0"/>
                <w:bCs w:val="0"/>
                <w:color w:val="00B050"/>
                <w:sz w:val="24"/>
                <w:szCs w:val="24"/>
                <w:lang w:val="en-US" w:eastAsia="zh-CN"/>
              </w:rPr>
              <w:t>的主要史实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rPr>
            </w:pPr>
            <w:r>
              <w:rPr>
                <w:rFonts w:hint="eastAsia"/>
                <w:color w:val="000000"/>
                <w:sz w:val="24"/>
                <w:szCs w:val="24"/>
                <w:vertAlign w:val="baseline"/>
              </w:rPr>
              <w:t>知道南昌起义，</w:t>
            </w:r>
            <w:r>
              <w:rPr>
                <w:rFonts w:hint="eastAsia" w:ascii="宋体" w:hAnsi="宋体" w:eastAsia="宋体" w:cs="宋体"/>
                <w:b w:val="0"/>
                <w:bCs w:val="0"/>
                <w:color w:val="00B050"/>
                <w:sz w:val="24"/>
                <w:szCs w:val="24"/>
                <w:lang w:val="en-US" w:eastAsia="zh-CN"/>
              </w:rPr>
              <w:t>讲述</w:t>
            </w:r>
            <w:r>
              <w:rPr>
                <w:rFonts w:hint="eastAsia"/>
                <w:color w:val="000000"/>
                <w:sz w:val="24"/>
                <w:szCs w:val="24"/>
                <w:vertAlign w:val="baseline"/>
                <w:lang w:val="en-US" w:eastAsia="zh-CN"/>
              </w:rPr>
              <w:t>毛泽</w:t>
            </w:r>
            <w:r>
              <w:rPr>
                <w:rFonts w:hint="eastAsia"/>
                <w:color w:val="000000"/>
                <w:sz w:val="24"/>
                <w:szCs w:val="24"/>
                <w:vertAlign w:val="baseline"/>
              </w:rPr>
              <w:t>东</w:t>
            </w:r>
            <w:r>
              <w:rPr>
                <w:rFonts w:hint="eastAsia" w:ascii="宋体" w:hAnsi="宋体" w:eastAsia="宋体" w:cs="宋体"/>
                <w:b w:val="0"/>
                <w:bCs w:val="0"/>
                <w:color w:val="00B050"/>
                <w:sz w:val="24"/>
                <w:szCs w:val="24"/>
                <w:lang w:val="en-US" w:eastAsia="zh-CN"/>
              </w:rPr>
              <w:t>、</w:t>
            </w:r>
            <w:r>
              <w:rPr>
                <w:rFonts w:hint="eastAsia"/>
                <w:color w:val="000000"/>
                <w:sz w:val="24"/>
                <w:szCs w:val="24"/>
                <w:vertAlign w:val="baseline"/>
              </w:rPr>
              <w:t>朱德在井冈山会师的</w:t>
            </w:r>
            <w:r>
              <w:rPr>
                <w:rFonts w:hint="eastAsia" w:ascii="宋体" w:hAnsi="宋体" w:eastAsia="宋体" w:cs="宋体"/>
                <w:b w:val="0"/>
                <w:bCs w:val="0"/>
                <w:color w:val="00B050"/>
                <w:sz w:val="24"/>
                <w:szCs w:val="24"/>
                <w:lang w:val="en-US" w:eastAsia="zh-CN"/>
              </w:rPr>
              <w:t>故事</w:t>
            </w:r>
            <w:r>
              <w:rPr>
                <w:rFonts w:hint="eastAsia"/>
                <w:color w:val="000000"/>
                <w:sz w:val="24"/>
                <w:szCs w:val="24"/>
                <w:vertAlign w:val="baseline"/>
              </w:rPr>
              <w:t>，认识中国共产党创建</w:t>
            </w:r>
            <w:r>
              <w:rPr>
                <w:rFonts w:hint="eastAsia" w:ascii="宋体" w:hAnsi="宋体" w:eastAsia="宋体" w:cs="宋体"/>
                <w:b w:val="0"/>
                <w:bCs w:val="0"/>
                <w:color w:val="00B050"/>
                <w:sz w:val="24"/>
                <w:szCs w:val="24"/>
                <w:lang w:val="en-US" w:eastAsia="zh-CN"/>
              </w:rPr>
              <w:t>工农红军</w:t>
            </w:r>
            <w:r>
              <w:rPr>
                <w:rFonts w:hint="eastAsia"/>
                <w:color w:val="000000"/>
                <w:sz w:val="24"/>
                <w:szCs w:val="24"/>
                <w:vertAlign w:val="baseline"/>
              </w:rPr>
              <w:t>和农村革命根据地的意义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vertAlign w:val="baseline"/>
                <w:lang w:val="en-US" w:eastAsia="zh-CN"/>
              </w:rPr>
            </w:pPr>
            <w:r>
              <w:rPr>
                <w:rFonts w:hint="eastAsia" w:ascii="宋体" w:hAnsi="宋体" w:eastAsia="宋体" w:cs="宋体"/>
                <w:b w:val="0"/>
                <w:bCs w:val="0"/>
                <w:color w:val="00B050"/>
                <w:sz w:val="24"/>
                <w:szCs w:val="24"/>
                <w:lang w:val="en-US" w:eastAsia="zh-CN"/>
              </w:rPr>
              <w:t>讲述中国工农红军长征的故事，体会红军的革命英雄主义精神；知道遵义会议，</w:t>
            </w:r>
            <w:r>
              <w:rPr>
                <w:rFonts w:hint="eastAsia"/>
                <w:color w:val="auto"/>
                <w:sz w:val="24"/>
                <w:szCs w:val="24"/>
                <w:vertAlign w:val="baseline"/>
              </w:rPr>
              <w:t>认识</w:t>
            </w:r>
            <w:r>
              <w:rPr>
                <w:rFonts w:hint="eastAsia" w:ascii="宋体" w:hAnsi="宋体" w:eastAsia="宋体" w:cs="宋体"/>
                <w:b w:val="0"/>
                <w:bCs w:val="0"/>
                <w:color w:val="00B050"/>
                <w:sz w:val="24"/>
                <w:szCs w:val="24"/>
                <w:lang w:val="en-US" w:eastAsia="zh-CN"/>
              </w:rPr>
              <w:t>其</w:t>
            </w:r>
            <w:r>
              <w:rPr>
                <w:rFonts w:hint="eastAsia"/>
                <w:color w:val="auto"/>
                <w:sz w:val="24"/>
                <w:szCs w:val="24"/>
                <w:vertAlign w:val="baseline"/>
              </w:rPr>
              <w:t>在中国革命史上的地位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1.5</w:t>
            </w:r>
            <w:r>
              <w:rPr>
                <w:rFonts w:hint="eastAsia" w:ascii="黑体" w:hAnsi="黑体" w:eastAsia="黑体" w:cs="黑体"/>
                <w:b/>
                <w:bCs/>
                <w:color w:val="00B050"/>
                <w:sz w:val="24"/>
                <w:szCs w:val="24"/>
                <w:lang w:val="en-US" w:eastAsia="zh-CN"/>
              </w:rPr>
              <w:t>中华民族的抗日战争</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vertAlign w:val="baseline"/>
              </w:rPr>
            </w:pPr>
            <w:r>
              <w:rPr>
                <w:rFonts w:hint="eastAsia" w:ascii="宋体" w:hAnsi="宋体" w:eastAsia="宋体" w:cs="宋体"/>
                <w:b w:val="0"/>
                <w:bCs w:val="0"/>
                <w:color w:val="00B050"/>
                <w:sz w:val="24"/>
                <w:szCs w:val="24"/>
                <w:lang w:val="en-US" w:eastAsia="zh-CN"/>
              </w:rPr>
              <w:t>通过了解九一八事变、东北抗联、一二·九运动、西安事变、七七事变、南京大屠杀、正面战场和敌后战场的抗战等史事，认识日本侵华的罪行，认识中国人民十四年抗战的艰苦历程,认识中国共产党是全民族抗战的中流砥柱，知道中国战场是世界反法西斯战争的东方主战场，体会中国军民在抗日战争中孕育出的抗战精神,认识抗日战争胜利在中华民族伟大复兴中的历史意义；通过了解中共七大，认识确立毛泽东思想作为党的指导思想的重大意义</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FF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知道</w:t>
            </w:r>
            <w:r>
              <w:rPr>
                <w:rFonts w:hint="eastAsia"/>
                <w:color w:val="auto"/>
                <w:sz w:val="24"/>
                <w:szCs w:val="24"/>
                <w:vertAlign w:val="baseline"/>
              </w:rPr>
              <w:t>九</w:t>
            </w:r>
            <w:r>
              <w:rPr>
                <w:rFonts w:hint="eastAsia"/>
                <w:color w:val="auto"/>
                <w:sz w:val="24"/>
                <w:szCs w:val="24"/>
                <w:vertAlign w:val="baseline"/>
                <w:lang w:val="en-US" w:eastAsia="zh-CN"/>
              </w:rPr>
              <w:t>一</w:t>
            </w:r>
            <w:r>
              <w:rPr>
                <w:rFonts w:hint="eastAsia"/>
                <w:color w:val="auto"/>
                <w:sz w:val="24"/>
                <w:szCs w:val="24"/>
                <w:vertAlign w:val="baseline"/>
              </w:rPr>
              <w:t>八事变，</w:t>
            </w:r>
            <w:r>
              <w:rPr>
                <w:rFonts w:hint="eastAsia" w:ascii="宋体" w:hAnsi="宋体" w:eastAsia="宋体" w:cs="宋体"/>
                <w:b w:val="0"/>
                <w:bCs w:val="0"/>
                <w:color w:val="auto"/>
                <w:sz w:val="24"/>
                <w:szCs w:val="24"/>
                <w:lang w:val="en-US" w:eastAsia="zh-CN"/>
              </w:rPr>
              <w:t>了解中国局部抗战的开始；知道</w:t>
            </w:r>
            <w:r>
              <w:rPr>
                <w:rFonts w:hint="eastAsia"/>
                <w:color w:val="auto"/>
                <w:sz w:val="24"/>
                <w:szCs w:val="24"/>
                <w:vertAlign w:val="baseline"/>
                <w:lang w:val="en-US" w:eastAsia="zh-CN"/>
              </w:rPr>
              <w:t>西安事变</w:t>
            </w:r>
            <w:r>
              <w:rPr>
                <w:rFonts w:hint="eastAsia" w:ascii="宋体" w:hAnsi="宋体" w:eastAsia="宋体" w:cs="宋体"/>
                <w:b w:val="0"/>
                <w:bCs w:val="0"/>
                <w:color w:val="auto"/>
                <w:sz w:val="24"/>
                <w:szCs w:val="24"/>
                <w:lang w:val="en-US" w:eastAsia="zh-CN"/>
              </w:rPr>
              <w:t>，理解和平解决西安事变的意义。简述</w:t>
            </w:r>
            <w:r>
              <w:rPr>
                <w:rFonts w:hint="eastAsia"/>
                <w:color w:val="auto"/>
                <w:sz w:val="24"/>
                <w:szCs w:val="24"/>
                <w:vertAlign w:val="baseline"/>
              </w:rPr>
              <w:t>七七事变</w:t>
            </w:r>
            <w:r>
              <w:rPr>
                <w:rFonts w:hint="eastAsia" w:ascii="宋体" w:hAnsi="宋体" w:eastAsia="宋体" w:cs="宋体"/>
                <w:b w:val="0"/>
                <w:bCs w:val="0"/>
                <w:color w:val="auto"/>
                <w:sz w:val="24"/>
                <w:szCs w:val="24"/>
                <w:lang w:val="en-US" w:eastAsia="zh-CN"/>
              </w:rPr>
              <w:t>的史实，认识国共第二次合作的实现和全民族抗战的意义。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以侵华日军</w:t>
            </w:r>
            <w:r>
              <w:rPr>
                <w:rFonts w:hint="eastAsia"/>
                <w:color w:val="auto"/>
                <w:sz w:val="24"/>
                <w:szCs w:val="24"/>
                <w:vertAlign w:val="baseline"/>
              </w:rPr>
              <w:t>南京大屠杀</w:t>
            </w:r>
            <w:r>
              <w:rPr>
                <w:rFonts w:hint="eastAsia" w:ascii="宋体" w:hAnsi="宋体" w:eastAsia="宋体" w:cs="宋体"/>
                <w:b w:val="0"/>
                <w:bCs w:val="0"/>
                <w:color w:val="auto"/>
                <w:sz w:val="24"/>
                <w:szCs w:val="24"/>
                <w:lang w:val="en-US" w:eastAsia="zh-CN"/>
              </w:rPr>
              <w:t>等罪行为例，认识日本军国主义凶恶残暴的侵略本质，列举</w:t>
            </w:r>
            <w:r>
              <w:rPr>
                <w:rFonts w:hint="eastAsia"/>
                <w:color w:val="auto"/>
                <w:sz w:val="24"/>
                <w:szCs w:val="24"/>
                <w:vertAlign w:val="baseline"/>
              </w:rPr>
              <w:t>正面战</w:t>
            </w:r>
            <w:r>
              <w:rPr>
                <w:rFonts w:hint="eastAsia"/>
                <w:color w:val="auto"/>
                <w:sz w:val="24"/>
                <w:szCs w:val="24"/>
                <w:vertAlign w:val="baseline"/>
                <w:lang w:val="en-US" w:eastAsia="zh-CN"/>
              </w:rPr>
              <w:t>场</w:t>
            </w:r>
            <w:r>
              <w:rPr>
                <w:rFonts w:hint="eastAsia"/>
                <w:color w:val="auto"/>
                <w:sz w:val="24"/>
                <w:szCs w:val="24"/>
                <w:vertAlign w:val="baseline"/>
              </w:rPr>
              <w:t>和敌后</w:t>
            </w:r>
            <w:r>
              <w:rPr>
                <w:rFonts w:hint="eastAsia"/>
                <w:color w:val="auto"/>
                <w:sz w:val="24"/>
                <w:szCs w:val="24"/>
                <w:vertAlign w:val="baseline"/>
                <w:lang w:val="en-US" w:eastAsia="zh-CN"/>
              </w:rPr>
              <w:t>战场</w:t>
            </w:r>
            <w:r>
              <w:rPr>
                <w:rFonts w:hint="eastAsia"/>
                <w:color w:val="auto"/>
                <w:sz w:val="24"/>
                <w:szCs w:val="24"/>
                <w:vertAlign w:val="baseline"/>
              </w:rPr>
              <w:t>的</w:t>
            </w:r>
            <w:r>
              <w:rPr>
                <w:rFonts w:hint="eastAsia" w:ascii="宋体" w:hAnsi="宋体" w:eastAsia="宋体" w:cs="宋体"/>
                <w:b w:val="0"/>
                <w:bCs w:val="0"/>
                <w:color w:val="auto"/>
                <w:sz w:val="24"/>
                <w:szCs w:val="24"/>
                <w:lang w:val="en-US" w:eastAsia="zh-CN"/>
              </w:rPr>
              <w:t>抗日史实，</w:t>
            </w:r>
            <w:r>
              <w:rPr>
                <w:rFonts w:hint="eastAsia"/>
                <w:color w:val="auto"/>
                <w:sz w:val="24"/>
                <w:szCs w:val="24"/>
                <w:vertAlign w:val="baseline"/>
              </w:rPr>
              <w:t>体会中国军民在抗日战争中</w:t>
            </w:r>
            <w:r>
              <w:rPr>
                <w:rFonts w:hint="eastAsia" w:ascii="宋体" w:hAnsi="宋体" w:eastAsia="宋体" w:cs="宋体"/>
                <w:b w:val="0"/>
                <w:bCs w:val="0"/>
                <w:color w:val="auto"/>
                <w:sz w:val="24"/>
                <w:szCs w:val="24"/>
                <w:lang w:val="en-US" w:eastAsia="zh-CN"/>
              </w:rPr>
              <w:t>英勇顽强、不怕牺牲的精神。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FF0000"/>
                <w:sz w:val="24"/>
                <w:szCs w:val="24"/>
                <w:vertAlign w:val="baseline"/>
              </w:rPr>
            </w:pPr>
            <w:r>
              <w:rPr>
                <w:rFonts w:hint="eastAsia" w:ascii="宋体" w:hAnsi="宋体" w:eastAsia="宋体" w:cs="宋体"/>
                <w:b w:val="0"/>
                <w:bCs w:val="0"/>
                <w:color w:val="auto"/>
                <w:sz w:val="24"/>
                <w:szCs w:val="24"/>
                <w:lang w:val="en-US" w:eastAsia="zh-CN"/>
              </w:rPr>
              <w:t>知道中国共产党第七次全国代表大会的主要内容；了解日本投降的史实；探讨抗日战争胜利的原因及历史意义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0"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1.6</w:t>
            </w:r>
            <w:r>
              <w:rPr>
                <w:rFonts w:hint="eastAsia" w:ascii="黑体" w:hAnsi="黑体" w:eastAsia="黑体" w:cs="黑体"/>
                <w:b/>
                <w:bCs/>
                <w:color w:val="00B050"/>
                <w:sz w:val="24"/>
                <w:szCs w:val="24"/>
                <w:lang w:val="en-US" w:eastAsia="zh-CN"/>
              </w:rPr>
              <w:t>人民解放战争</w:t>
            </w: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color w:val="FF0000"/>
                <w:sz w:val="24"/>
                <w:szCs w:val="24"/>
                <w:vertAlign w:val="baseline"/>
                <w:lang w:eastAsia="zh-CN"/>
              </w:rPr>
            </w:pPr>
            <w:r>
              <w:rPr>
                <w:rFonts w:hint="eastAsia"/>
                <w:color w:val="auto"/>
                <w:sz w:val="24"/>
                <w:szCs w:val="24"/>
                <w:vertAlign w:val="baseline"/>
              </w:rPr>
              <w:t>知道重庆谈判，理解中国共产党为争取和平民主</w:t>
            </w:r>
            <w:r>
              <w:rPr>
                <w:rFonts w:hint="eastAsia"/>
                <w:color w:val="auto"/>
                <w:sz w:val="24"/>
                <w:szCs w:val="24"/>
                <w:vertAlign w:val="baseline"/>
                <w:lang w:val="en-US" w:eastAsia="zh-CN"/>
              </w:rPr>
              <w:t>作</w:t>
            </w:r>
            <w:r>
              <w:rPr>
                <w:rFonts w:hint="eastAsia"/>
                <w:color w:val="auto"/>
                <w:sz w:val="24"/>
                <w:szCs w:val="24"/>
                <w:vertAlign w:val="baseline"/>
              </w:rPr>
              <w:t>出的努力</w:t>
            </w:r>
            <w:r>
              <w:rPr>
                <w:rFonts w:hint="eastAsia"/>
                <w:color w:val="auto"/>
                <w:sz w:val="24"/>
                <w:szCs w:val="24"/>
                <w:vertAlign w:val="baseline"/>
                <w:lang w:eastAsia="zh-CN"/>
              </w:rPr>
              <w:t>；</w:t>
            </w:r>
            <w:r>
              <w:rPr>
                <w:rFonts w:hint="eastAsia"/>
                <w:color w:val="auto"/>
                <w:sz w:val="24"/>
                <w:szCs w:val="24"/>
                <w:vertAlign w:val="baseline"/>
              </w:rPr>
              <w:t>了解</w:t>
            </w:r>
            <w:r>
              <w:rPr>
                <w:rFonts w:hint="eastAsia" w:ascii="宋体" w:hAnsi="宋体" w:eastAsia="宋体" w:cs="宋体"/>
                <w:b w:val="0"/>
                <w:bCs w:val="0"/>
                <w:color w:val="00B050"/>
                <w:sz w:val="24"/>
                <w:szCs w:val="24"/>
                <w:lang w:val="en-US" w:eastAsia="zh-CN"/>
              </w:rPr>
              <w:t>全面内战的爆发、</w:t>
            </w:r>
            <w:r>
              <w:rPr>
                <w:rFonts w:hint="eastAsia"/>
                <w:color w:val="auto"/>
                <w:sz w:val="24"/>
                <w:szCs w:val="24"/>
                <w:vertAlign w:val="baseline"/>
              </w:rPr>
              <w:t>中共中央转战陕北和刘邓大军挺进大别山</w:t>
            </w:r>
            <w:r>
              <w:rPr>
                <w:rFonts w:hint="eastAsia" w:ascii="宋体" w:hAnsi="宋体" w:eastAsia="宋体" w:cs="宋体"/>
                <w:b w:val="0"/>
                <w:bCs w:val="0"/>
                <w:color w:val="00B050"/>
                <w:sz w:val="24"/>
                <w:szCs w:val="24"/>
                <w:lang w:val="en-US" w:eastAsia="zh-CN"/>
              </w:rPr>
              <w:t>等史事；通过了解</w:t>
            </w:r>
            <w:r>
              <w:rPr>
                <w:rFonts w:hint="eastAsia"/>
                <w:color w:val="auto"/>
                <w:sz w:val="24"/>
                <w:szCs w:val="24"/>
                <w:vertAlign w:val="baseline"/>
                <w:lang w:val="en-US" w:eastAsia="zh-CN"/>
              </w:rPr>
              <w:t>解</w:t>
            </w:r>
            <w:r>
              <w:rPr>
                <w:rFonts w:hint="eastAsia"/>
                <w:color w:val="auto"/>
                <w:sz w:val="24"/>
                <w:szCs w:val="24"/>
                <w:vertAlign w:val="baseline"/>
              </w:rPr>
              <w:t>放区的土地改革</w:t>
            </w:r>
            <w:r>
              <w:rPr>
                <w:rFonts w:hint="eastAsia"/>
                <w:color w:val="auto"/>
                <w:sz w:val="24"/>
                <w:szCs w:val="24"/>
                <w:vertAlign w:val="baseline"/>
                <w:lang w:eastAsia="zh-CN"/>
              </w:rPr>
              <w:t>，</w:t>
            </w:r>
            <w:r>
              <w:rPr>
                <w:rFonts w:hint="eastAsia"/>
                <w:color w:val="auto"/>
                <w:sz w:val="24"/>
                <w:szCs w:val="24"/>
                <w:vertAlign w:val="baseline"/>
              </w:rPr>
              <w:t>辽沈、淮海、平津三大战役，</w:t>
            </w:r>
            <w:r>
              <w:rPr>
                <w:rFonts w:hint="eastAsia" w:ascii="宋体" w:hAnsi="宋体" w:eastAsia="宋体" w:cs="宋体"/>
                <w:b w:val="0"/>
                <w:bCs w:val="0"/>
                <w:color w:val="00B050"/>
                <w:sz w:val="24"/>
                <w:szCs w:val="24"/>
                <w:lang w:val="en-US" w:eastAsia="zh-CN"/>
              </w:rPr>
              <w:t>中共七届二中全会，知道</w:t>
            </w:r>
            <w:r>
              <w:rPr>
                <w:rFonts w:hint="eastAsia"/>
                <w:color w:val="auto"/>
                <w:sz w:val="24"/>
                <w:szCs w:val="24"/>
                <w:vertAlign w:val="baseline"/>
                <w:lang w:val="en-US" w:eastAsia="zh-CN"/>
              </w:rPr>
              <w:t>国民党</w:t>
            </w:r>
            <w:r>
              <w:rPr>
                <w:rFonts w:hint="eastAsia" w:ascii="宋体" w:hAnsi="宋体" w:eastAsia="宋体" w:cs="宋体"/>
                <w:b w:val="0"/>
                <w:bCs w:val="0"/>
                <w:color w:val="00B050"/>
                <w:sz w:val="24"/>
                <w:szCs w:val="24"/>
                <w:lang w:val="en-US" w:eastAsia="zh-CN"/>
              </w:rPr>
              <w:t>反动统治的覆灭</w:t>
            </w:r>
            <w:r>
              <w:rPr>
                <w:rFonts w:hint="eastAsia"/>
                <w:color w:val="auto"/>
                <w:sz w:val="24"/>
                <w:szCs w:val="24"/>
                <w:vertAlign w:val="baseline"/>
                <w:lang w:val="en-US" w:eastAsia="zh-CN"/>
              </w:rPr>
              <w:t>和人民解放战争迅速胜利的主要原因</w:t>
            </w:r>
            <w:r>
              <w:rPr>
                <w:rFonts w:hint="eastAsia" w:ascii="宋体" w:hAnsi="宋体" w:eastAsia="宋体" w:cs="宋体"/>
                <w:b w:val="0"/>
                <w:bCs w:val="0"/>
                <w:color w:val="00B050"/>
                <w:sz w:val="24"/>
                <w:szCs w:val="24"/>
                <w:lang w:val="en-US" w:eastAsia="zh-CN"/>
              </w:rPr>
              <w:t>，以及中国共产党领导人民取得新民主主义革命胜利的意义</w:t>
            </w:r>
          </w:p>
        </w:tc>
        <w:tc>
          <w:tcPr>
            <w:tcW w:w="5724"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FF000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auto"/>
                <w:sz w:val="24"/>
                <w:szCs w:val="24"/>
                <w:vertAlign w:val="baseline"/>
              </w:rPr>
              <w:t>知道重庆谈判，理解中国共产党为争取和平民主作出的努力</w:t>
            </w:r>
            <w:r>
              <w:rPr>
                <w:rFonts w:hint="eastAsia" w:ascii="宋体" w:hAnsi="宋体" w:eastAsia="宋体" w:cs="宋体"/>
                <w:b w:val="0"/>
                <w:bCs w:val="0"/>
                <w:color w:val="00B050"/>
                <w:sz w:val="24"/>
                <w:szCs w:val="24"/>
                <w:lang w:val="en-US" w:eastAsia="zh-CN"/>
              </w:rPr>
              <w:t>，认识国民党实行独裁、发动内战的本质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lang w:val="en-US" w:eastAsia="zh-CN"/>
              </w:rPr>
            </w:pPr>
            <w:r>
              <w:rPr>
                <w:rFonts w:hint="eastAsia"/>
                <w:color w:val="auto"/>
                <w:sz w:val="24"/>
                <w:szCs w:val="24"/>
                <w:vertAlign w:val="baseline"/>
              </w:rPr>
              <w:t>了解中共中央转战陕北和刘邓大军挺进大别山</w:t>
            </w:r>
            <w:r>
              <w:rPr>
                <w:rFonts w:hint="eastAsia" w:ascii="宋体" w:hAnsi="宋体" w:eastAsia="宋体" w:cs="宋体"/>
                <w:b w:val="0"/>
                <w:bCs w:val="0"/>
                <w:color w:val="00B050"/>
                <w:sz w:val="24"/>
                <w:szCs w:val="24"/>
                <w:lang w:val="en-US" w:eastAsia="zh-CN"/>
              </w:rPr>
              <w:t>的史实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rPr>
            </w:pPr>
            <w:r>
              <w:rPr>
                <w:rFonts w:hint="eastAsia" w:ascii="宋体" w:hAnsi="宋体" w:eastAsia="宋体" w:cs="宋体"/>
                <w:b w:val="0"/>
                <w:bCs w:val="0"/>
                <w:color w:val="00B050"/>
                <w:sz w:val="24"/>
                <w:szCs w:val="24"/>
                <w:lang w:val="en-US" w:eastAsia="zh-CN"/>
              </w:rPr>
              <w:t>知道</w:t>
            </w:r>
            <w:r>
              <w:rPr>
                <w:rFonts w:hint="eastAsia"/>
                <w:color w:val="auto"/>
                <w:sz w:val="24"/>
                <w:szCs w:val="24"/>
                <w:vertAlign w:val="baseline"/>
              </w:rPr>
              <w:t>辽沈、淮海、平津三大战役</w:t>
            </w:r>
            <w:r>
              <w:rPr>
                <w:rFonts w:hint="eastAsia" w:ascii="宋体" w:hAnsi="宋体" w:eastAsia="宋体" w:cs="宋体"/>
                <w:b w:val="0"/>
                <w:bCs w:val="0"/>
                <w:color w:val="00B050"/>
                <w:sz w:val="24"/>
                <w:szCs w:val="24"/>
                <w:lang w:val="en-US" w:eastAsia="zh-CN"/>
              </w:rPr>
              <w:t>和南京解放。知道</w:t>
            </w:r>
            <w:r>
              <w:rPr>
                <w:rFonts w:hint="eastAsia"/>
                <w:color w:val="auto"/>
                <w:sz w:val="24"/>
                <w:szCs w:val="24"/>
                <w:vertAlign w:val="baseline"/>
              </w:rPr>
              <w:t>解放区的土地改革</w:t>
            </w:r>
            <w:r>
              <w:rPr>
                <w:rFonts w:hint="eastAsia"/>
                <w:color w:val="auto"/>
                <w:sz w:val="24"/>
                <w:szCs w:val="24"/>
                <w:vertAlign w:val="baseline"/>
                <w:lang w:eastAsia="zh-CN"/>
              </w:rPr>
              <w:t>；</w:t>
            </w:r>
            <w:r>
              <w:rPr>
                <w:rFonts w:hint="eastAsia" w:ascii="宋体" w:hAnsi="宋体" w:eastAsia="宋体" w:cs="宋体"/>
                <w:b w:val="0"/>
                <w:bCs w:val="0"/>
                <w:color w:val="00B050"/>
                <w:sz w:val="24"/>
                <w:szCs w:val="24"/>
                <w:lang w:val="en-US" w:eastAsia="zh-CN"/>
              </w:rPr>
              <w:t>简析</w:t>
            </w:r>
            <w:r>
              <w:rPr>
                <w:rFonts w:hint="eastAsia"/>
                <w:color w:val="auto"/>
                <w:sz w:val="24"/>
                <w:szCs w:val="24"/>
                <w:vertAlign w:val="baseline"/>
              </w:rPr>
              <w:t>国民党</w:t>
            </w:r>
            <w:r>
              <w:rPr>
                <w:rFonts w:hint="eastAsia" w:ascii="宋体" w:hAnsi="宋体" w:eastAsia="宋体" w:cs="宋体"/>
                <w:b w:val="0"/>
                <w:bCs w:val="0"/>
                <w:color w:val="00B050"/>
                <w:sz w:val="24"/>
                <w:szCs w:val="24"/>
                <w:lang w:val="en-US" w:eastAsia="zh-CN"/>
              </w:rPr>
              <w:t>南京政权覆亡</w:t>
            </w:r>
            <w:r>
              <w:rPr>
                <w:rFonts w:hint="eastAsia"/>
                <w:color w:val="auto"/>
                <w:sz w:val="24"/>
                <w:szCs w:val="24"/>
                <w:vertAlign w:val="baseline"/>
              </w:rPr>
              <w:t>和人民解放战争迅速胜利的主要原因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szCs w:val="24"/>
                <w:vertAlign w:val="baseline"/>
                <w:lang w:val="en-US" w:eastAsia="zh-CN"/>
              </w:rPr>
            </w:pPr>
            <w:r>
              <w:rPr>
                <w:rFonts w:hint="eastAsia" w:ascii="宋体" w:hAnsi="宋体" w:eastAsia="宋体" w:cs="宋体"/>
                <w:b w:val="0"/>
                <w:bCs w:val="0"/>
                <w:strike/>
                <w:dstrike w:val="0"/>
                <w:color w:val="auto"/>
                <w:sz w:val="24"/>
                <w:szCs w:val="24"/>
                <w:lang w:val="en-US" w:eastAsia="zh-CN"/>
              </w:rPr>
              <w:t>知道鲁迅、茅盾、齐白石、徐悲鸿、聂耳、冼星海等人的成就</w:t>
            </w:r>
            <w:r>
              <w:rPr>
                <w:rFonts w:hint="eastAsia"/>
                <w:b/>
                <w:bCs/>
                <w:color w:val="FF0000"/>
                <w:sz w:val="24"/>
                <w:szCs w:val="24"/>
                <w:highlight w:val="none"/>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rPr>
          <w:rFonts w:hint="default" w:eastAsia="宋体"/>
          <w:b/>
          <w:bCs/>
          <w:color w:val="FF0000"/>
          <w:sz w:val="24"/>
          <w:szCs w:val="24"/>
          <w:lang w:val="en-US" w:eastAsia="zh-CN"/>
        </w:rPr>
      </w:pPr>
      <w:r>
        <w:rPr>
          <w:rFonts w:hint="eastAsia" w:ascii="黑体" w:hAnsi="黑体" w:eastAsia="黑体" w:cs="黑体"/>
          <w:b/>
          <w:bCs/>
          <w:color w:val="00B050"/>
          <w:sz w:val="24"/>
          <w:szCs w:val="24"/>
          <w:lang w:val="en-US" w:eastAsia="zh-CN"/>
        </w:rPr>
        <w:t>2.学业要求</w:t>
      </w:r>
      <w:r>
        <w:rPr>
          <w:rFonts w:hint="eastAsia"/>
          <w:b/>
          <w:bCs/>
          <w:color w:val="FF0000"/>
          <w:sz w:val="24"/>
          <w:szCs w:val="24"/>
          <w:highlight w:val="yellow"/>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default" w:ascii="Times New Roman" w:hAnsi="Times New Roman" w:eastAsia="宋体" w:cs="Times New Roman"/>
          <w:b w:val="0"/>
          <w:bCs w:val="0"/>
          <w:color w:val="00B050"/>
          <w:sz w:val="24"/>
          <w:szCs w:val="24"/>
          <w:lang w:val="en-US" w:eastAsia="zh-CN"/>
        </w:rPr>
        <w:t>2.1</w:t>
      </w:r>
      <w:r>
        <w:rPr>
          <w:rFonts w:hint="eastAsia" w:ascii="宋体" w:hAnsi="宋体" w:eastAsia="宋体" w:cs="宋体"/>
          <w:b w:val="0"/>
          <w:bCs w:val="0"/>
          <w:color w:val="00B050"/>
          <w:sz w:val="24"/>
          <w:szCs w:val="24"/>
          <w:lang w:val="en-US" w:eastAsia="zh-CN"/>
        </w:rPr>
        <w:t>能够了解中国近代历史的基本线索，以及中国近代历史上重要的事件、人物、现象等，知道这些史事发生的时间和地点、原因和结果，初步养成历史时序意识和历史空间感。（唯物史观、时空观念）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2.2</w:t>
      </w:r>
      <w:r>
        <w:rPr>
          <w:rFonts w:hint="eastAsia" w:ascii="宋体" w:hAnsi="宋体" w:eastAsia="宋体" w:cs="宋体"/>
          <w:b w:val="0"/>
          <w:bCs w:val="0"/>
          <w:color w:val="00B050"/>
          <w:sz w:val="24"/>
          <w:szCs w:val="24"/>
          <w:lang w:val="en-US" w:eastAsia="zh-CN"/>
        </w:rPr>
        <w:t>能够初步阅读和理解中国近代史的史料，并运用这些史料分析近代中国逐步成为半殖民地半封建社会的原因；认识中国近代史是中国人民对外反抗列强侵略、对内反对封建专制统治的历史；知道争取民族独立和人民解放是近代中国的历史任务。（唯物史观、史料实证、历史解释）</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2.3</w:t>
      </w:r>
      <w:r>
        <w:rPr>
          <w:rFonts w:hint="eastAsia" w:ascii="宋体" w:hAnsi="宋体" w:eastAsia="宋体" w:cs="宋体"/>
          <w:b w:val="0"/>
          <w:bCs w:val="0"/>
          <w:color w:val="00B050"/>
          <w:sz w:val="24"/>
          <w:szCs w:val="24"/>
          <w:lang w:val="en-US" w:eastAsia="zh-CN"/>
        </w:rPr>
        <w:t>认识捍卫国家主权和民族尊严是中华民族的优良传统；认识和感悟五四精神、伟大建党精神、长征精神、抗战精神等，继承革命传统，培养优良作风。（历史解释、家国情怀）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00B050"/>
          <w:sz w:val="24"/>
          <w:szCs w:val="24"/>
          <w:lang w:val="en-US" w:eastAsia="zh-CN"/>
        </w:rPr>
      </w:pPr>
      <w:r>
        <w:rPr>
          <w:rFonts w:hint="eastAsia" w:ascii="Times New Roman" w:hAnsi="Times New Roman" w:eastAsia="宋体" w:cs="Times New Roman"/>
          <w:b w:val="0"/>
          <w:bCs w:val="0"/>
          <w:color w:val="00B050"/>
          <w:sz w:val="24"/>
          <w:szCs w:val="24"/>
          <w:lang w:val="en-US" w:eastAsia="zh-CN"/>
        </w:rPr>
        <w:t>2.4</w:t>
      </w:r>
      <w:r>
        <w:rPr>
          <w:rFonts w:hint="eastAsia" w:ascii="宋体" w:hAnsi="宋体" w:eastAsia="宋体" w:cs="宋体"/>
          <w:b w:val="0"/>
          <w:bCs w:val="0"/>
          <w:color w:val="00B050"/>
          <w:sz w:val="24"/>
          <w:szCs w:val="24"/>
          <w:lang w:val="en-US" w:eastAsia="zh-CN"/>
        </w:rPr>
        <w:t>通过学习近代历史，知道民族民主革命的艰巨性，认识没有中国共产党就没有新中国，学习仁人志士为救国救民而英勇斗争的精神，坚定为中华民族伟大复兴而奋斗的信念。（历史解释、家国情怀）</w:t>
      </w:r>
    </w:p>
    <w:p>
      <w:pPr>
        <w:keepNext w:val="0"/>
        <w:keepLines w:val="0"/>
        <w:pageBreakBefore w:val="0"/>
        <w:kinsoku/>
        <w:wordWrap/>
        <w:overflowPunct/>
        <w:topLinePunct w:val="0"/>
        <w:autoSpaceDE/>
        <w:autoSpaceDN/>
        <w:bidi w:val="0"/>
        <w:adjustRightInd/>
        <w:spacing w:line="360" w:lineRule="auto"/>
        <w:textAlignment w:val="auto"/>
        <w:rPr>
          <w:rFonts w:hint="eastAsia" w:ascii="黑体" w:hAnsi="黑体" w:eastAsia="黑体" w:cs="黑体"/>
          <w:b/>
          <w:bCs/>
          <w:sz w:val="24"/>
          <w:szCs w:val="24"/>
          <w:lang w:val="en-US" w:eastAsia="zh-CN"/>
        </w:rPr>
      </w:pPr>
      <w:r>
        <w:rPr>
          <w:rFonts w:hint="default" w:ascii="Times New Roman" w:hAnsi="Times New Roman" w:eastAsia="黑体" w:cs="Times New Roman"/>
          <w:b/>
          <w:bCs/>
          <w:sz w:val="24"/>
          <w:szCs w:val="24"/>
          <w:lang w:val="en-US" w:eastAsia="zh-CN"/>
        </w:rPr>
        <w:t>3.</w:t>
      </w:r>
      <w:r>
        <w:rPr>
          <w:rFonts w:hint="eastAsia" w:ascii="黑体" w:hAnsi="黑体" w:eastAsia="黑体" w:cs="黑体"/>
          <w:b/>
          <w:bCs/>
          <w:sz w:val="24"/>
          <w:szCs w:val="24"/>
          <w:lang w:val="en-US" w:eastAsia="zh-CN"/>
        </w:rPr>
        <w:t>教学提示</w:t>
      </w:r>
    </w:p>
    <w:tbl>
      <w:tblPr>
        <w:tblStyle w:val="5"/>
        <w:tblW w:w="0" w:type="auto"/>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8"/>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lang w:val="en-US" w:eastAsia="zh-CN"/>
              </w:rPr>
              <w:t>2022年版</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lang w:val="en-US" w:eastAsia="zh-CN"/>
              </w:rPr>
              <w:t>2011年</w:t>
            </w:r>
            <w:r>
              <w:rPr>
                <w:rFonts w:hint="eastAsia" w:ascii="黑体" w:hAnsi="黑体" w:eastAsia="黑体" w:cs="黑体"/>
                <w:b/>
                <w:bCs/>
                <w:sz w:val="24"/>
                <w:szCs w:val="24"/>
                <w:vertAlign w:val="baseline"/>
                <w:lang w:val="en-US" w:eastAsia="zh-CN"/>
              </w:rPr>
              <w:t>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教学提示</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FF0000"/>
                <w:sz w:val="24"/>
                <w:szCs w:val="24"/>
                <w:vertAlign w:val="baseline"/>
                <w:lang w:val="en-US" w:eastAsia="zh-CN"/>
              </w:rPr>
            </w:pPr>
            <w:r>
              <w:rPr>
                <w:rFonts w:hint="eastAsia" w:ascii="黑体" w:hAnsi="黑体" w:eastAsia="黑体" w:cs="黑体"/>
                <w:b/>
                <w:bCs/>
                <w:color w:val="00B050"/>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eastAsia="zh-CN"/>
              </w:rPr>
            </w:pPr>
            <w:r>
              <w:rPr>
                <w:rFonts w:hint="eastAsia" w:ascii="宋体" w:hAnsi="宋体" w:eastAsia="宋体" w:cs="宋体"/>
                <w:b w:val="0"/>
                <w:bCs w:val="0"/>
                <w:color w:val="00B050"/>
                <w:sz w:val="24"/>
                <w:szCs w:val="24"/>
                <w:lang w:val="en-US" w:eastAsia="zh-CN"/>
              </w:rPr>
              <w:t>在中国近代史的教学过程中，需要进一步培养学生的分析、概括、归纳等方面的能力，使学生逐步形成正确的历史判断。</w:t>
            </w:r>
            <w:r>
              <w:rPr>
                <w:rFonts w:hint="eastAsia"/>
                <w:b/>
                <w:bCs/>
                <w:color w:val="FF0000"/>
                <w:sz w:val="24"/>
                <w:szCs w:val="24"/>
                <w:highlight w:val="yellow"/>
                <w:vertAlign w:val="baseline"/>
                <w:lang w:eastAsia="zh-CN"/>
              </w:rPr>
              <w:t>（</w:t>
            </w:r>
            <w:r>
              <w:rPr>
                <w:rFonts w:hint="eastAsia"/>
                <w:b/>
                <w:bCs/>
                <w:color w:val="FF0000"/>
                <w:sz w:val="24"/>
                <w:szCs w:val="24"/>
                <w:highlight w:val="yellow"/>
                <w:vertAlign w:val="baseline"/>
                <w:lang w:val="en-US" w:eastAsia="zh-CN"/>
              </w:rPr>
              <w:t>新增</w:t>
            </w:r>
            <w:r>
              <w:rPr>
                <w:rFonts w:hint="eastAsia"/>
                <w:b/>
                <w:bCs/>
                <w:color w:val="FF0000"/>
                <w:sz w:val="24"/>
                <w:szCs w:val="24"/>
                <w:highlight w:val="yellow"/>
                <w:vertAlign w:val="baseline"/>
                <w:lang w:eastAsia="zh-CN"/>
              </w:rPr>
              <w:t>）</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中国近代史的教学，要使学生掌握中国人民反抗列强侵略和争取民族独立解放的基本史事，引导学生认识中国近代史不仅是中国遭受列强侵略的历史，也是中国人民为了民族独立、人民解放而不屈不挠斗争的历史，更是中国人民在中国共产党领导下最终取得新民主主义革命胜利的历史。</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近代的史料更为丰富多样。在教学过程中，要通过运用近代的文字资料、影像资料等再现历史的情境，如历史的场景、人物的活动等，使学生观察、感受近代历史的真实情况；要充分利用各种课程资源，如历史报刊、历史论著、历史照片、历史绘画、历史影片、历史实物等，特别是用好红色资源，如革命遗址遗迹、纪念馆、博物馆、展览馆等；要重视与近代历史有关的乡土资源和口述史资源的利用。</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lang w:val="en-US" w:eastAsia="zh-CN"/>
              </w:rPr>
              <w:t>学生在学习中国近代史的过程中，可通过下列活动，提升核心素养。</w:t>
            </w:r>
            <w:r>
              <w:rPr>
                <w:rFonts w:hint="eastAsia"/>
                <w:b/>
                <w:bCs/>
                <w:color w:val="FF0000"/>
                <w:sz w:val="24"/>
                <w:szCs w:val="24"/>
                <w:highlight w:val="yellow"/>
                <w:vertAlign w:val="baseline"/>
                <w:lang w:val="en-US" w:eastAsia="zh-CN"/>
              </w:rPr>
              <w:t>（新增）</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观察并绘制近代历史地图。根据不同的学习主题，观察形势图（如第二次鸦片战争形势图），绘制示意图（如19世纪末列强在华划分势力范围示意图）、路线图（如红军长征路线图），展示绘制出的历史地图，解说图中的历史信息。</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利用有关资料，在地图上标出中国工农红军长征的路线。</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举办革命故事会，讲述中国近代历史上英雄人物的故事，弘扬革命精神。</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举办故事会，讲述八路军、新四军坚持抗战的故事，理解中国共产党在抗日战争中的中流砥柱作用。</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收集有关孙中山的事迹，举办关于孙中山的故事会。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观看近代历史题材的影视作品，撰写观后感，进行交流。</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有条件的地区，可以观看《林则徐》等影片，感受中国人民反抗侵略的斗争精神。</w:t>
            </w:r>
          </w:p>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观看《开天辟地》《建党伟业》等影片，了解中国共产党成立的历史背景。</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观看《大决战》等影片，感受人民解放战争波澜壮阔的历史场景。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举办近代革命歌曲演唱会，通过演唱，感受近代革命历史发展的脉动，讴歌革命精神，陶冶革命情操。</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举办抗战歌曲演唱会。</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进行近代历史的实地调查，如参观考察革命遗址遗迹，通过走访、调查，搜集与近代历史事件、历史人物相关的材料等，整理信息，形成调查报告，汇报并交流。</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通过访问、调查、参观等多种途径获得对近代社会生活的感性认识。</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lang w:val="en-US" w:eastAsia="zh-CN"/>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有条件的地区，可以考察抗日战争的历史遗址、遗迹，或访问亲历抗战的老人，采访日军侵华罪行的受害者或见证人。</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rPr>
            </w:pPr>
            <w:r>
              <w:rPr>
                <w:rFonts w:hint="eastAsia"/>
                <w:color w:val="auto"/>
                <w:sz w:val="24"/>
                <w:szCs w:val="24"/>
                <w:vertAlign w:val="baseline"/>
              </w:rPr>
              <w:t>●</w:t>
            </w:r>
            <w:r>
              <w:rPr>
                <w:rFonts w:hint="eastAsia" w:ascii="宋体" w:hAnsi="宋体" w:eastAsia="宋体" w:cs="宋体"/>
                <w:b w:val="0"/>
                <w:bCs w:val="0"/>
                <w:color w:val="auto"/>
                <w:sz w:val="24"/>
                <w:szCs w:val="24"/>
                <w:lang w:val="en-US" w:eastAsia="zh-CN"/>
              </w:rPr>
              <w:t>有条件的地区，可以参观著名文化代表人物的纪念馆或故居。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eastAsia="宋体"/>
                <w:sz w:val="24"/>
                <w:szCs w:val="24"/>
                <w:vertAlign w:val="baseline"/>
                <w:lang w:eastAsia="zh-CN"/>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围绕近代历史上的革命精神，如五四精神、伟大建党精神、井冈山精神、长征精神、延安精神、抗战精神、红岩精神、西柏坡精神等，举办革命精神研讨会，探讨革命精神的内涵、意义及影响，交流学习体会。</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比较近代历史上的同类史事并绘制图表，用板报等形式展示。比如，比较分析《南京条约》《马关条约》《辛丑条约》的主要内容，认识列强通过不平等条约使中国逐步成为半殖民地半封建社会的过程，探讨其对中国社会造成的危害。又如，比较分析近代历史上的洋务派、维新派、革命派代表人物所提出的主张及活动，探讨他们对历史发展作出的努力，分析其历史局限性。再如，比较中国共产党历史上具有转折意义的会议，如八七会议、古田会议、遵义会议、中共七大、七届二中全会，探讨这些会议对中国革命发展的重要意义。</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sz w:val="24"/>
                <w:szCs w:val="24"/>
                <w:vertAlign w:val="baseline"/>
              </w:rPr>
              <w:t>●</w:t>
            </w:r>
            <w:r>
              <w:rPr>
                <w:rFonts w:hint="eastAsia"/>
                <w:sz w:val="24"/>
                <w:szCs w:val="24"/>
                <w:vertAlign w:val="baseline"/>
                <w:lang w:val="en-US" w:eastAsia="zh-CN"/>
              </w:rPr>
              <w:t>制作表格，分类整理</w:t>
            </w:r>
            <w:r>
              <w:rPr>
                <w:rFonts w:hint="eastAsia"/>
                <w:sz w:val="24"/>
                <w:szCs w:val="24"/>
                <w:vertAlign w:val="baseline"/>
              </w:rPr>
              <w:t>《南京条约》《马关条约》</w:t>
            </w:r>
            <w:r>
              <w:rPr>
                <w:rFonts w:hint="eastAsia"/>
                <w:sz w:val="24"/>
                <w:szCs w:val="24"/>
                <w:vertAlign w:val="baseline"/>
                <w:lang w:val="en-US" w:eastAsia="zh-CN"/>
              </w:rPr>
              <w:t>和</w:t>
            </w:r>
            <w:r>
              <w:rPr>
                <w:rFonts w:hint="eastAsia"/>
                <w:sz w:val="24"/>
                <w:szCs w:val="24"/>
                <w:vertAlign w:val="baseline"/>
              </w:rPr>
              <w:t>《辛丑条约》</w:t>
            </w:r>
            <w:r>
              <w:rPr>
                <w:rFonts w:hint="eastAsia"/>
                <w:sz w:val="24"/>
                <w:szCs w:val="24"/>
                <w:vertAlign w:val="baseline"/>
                <w:lang w:val="en-US" w:eastAsia="zh-CN"/>
              </w:rPr>
              <w:t>的有关内容，填入表格，了解中国逐步沦为半殖民地半封建社会的基本线索。</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default" w:eastAsia="宋体"/>
                <w:sz w:val="24"/>
                <w:szCs w:val="24"/>
                <w:vertAlign w:val="baseline"/>
                <w:lang w:val="en-US" w:eastAsia="zh-CN"/>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围绕中国近代重要的史事，采用个人与小组相结合的方式，搜集相关史料，深入研讨，撰写历史小论文。所选史事主要包括如下类型: （1）历史事件，如太平天国运动、洋务运动、左宗棠收复新疆、五四运动、中共一大、遵义会议、七七事变、中共七大等；（2）历史人物，如近代史上的林则徐、康有为、梁启超、张謇、孙中山等，中共党史上的陈独秀、李大钊、毛泽东等，文艺界的鲁迅、茅盾、齐白石、徐悲鸿、聂耳、冼星海等。</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sz w:val="24"/>
                <w:szCs w:val="24"/>
                <w:vertAlign w:val="baseline"/>
                <w:lang w:val="en-US" w:eastAsia="zh-CN"/>
              </w:rPr>
              <w:t>●采取小组合作方式，收集洋务运动的有关资料，谈谈对洋务运动的看法。</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sz w:val="24"/>
                <w:szCs w:val="24"/>
                <w:vertAlign w:val="baseline"/>
              </w:rPr>
            </w:pPr>
            <w:r>
              <w:rPr>
                <w:rFonts w:hint="eastAsia"/>
                <w:sz w:val="24"/>
                <w:szCs w:val="24"/>
                <w:vertAlign w:val="baseline"/>
              </w:rPr>
              <w:t>●</w:t>
            </w:r>
            <w:r>
              <w:rPr>
                <w:rFonts w:hint="eastAsia" w:ascii="宋体" w:hAnsi="宋体" w:eastAsia="宋体" w:cs="宋体"/>
                <w:b w:val="0"/>
                <w:bCs w:val="0"/>
                <w:color w:val="00B050"/>
                <w:sz w:val="24"/>
                <w:szCs w:val="24"/>
                <w:lang w:val="en-US" w:eastAsia="zh-CN"/>
              </w:rPr>
              <w:t>查找、阅读毛泽东的重要著作，开展多种形式的研讨活动，认识毛泽东对中国革命的伟大贡献。</w:t>
            </w:r>
          </w:p>
        </w:tc>
        <w:tc>
          <w:tcPr>
            <w:tcW w:w="5597" w:type="dxa"/>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（三）中国现代史</w:t>
      </w:r>
    </w:p>
    <w:tbl>
      <w:tblPr>
        <w:tblStyle w:val="5"/>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2"/>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2022年版</w:t>
            </w:r>
          </w:p>
        </w:tc>
        <w:tc>
          <w:tcPr>
            <w:tcW w:w="2464"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黑体" w:hAnsi="黑体" w:eastAsia="黑体" w:cs="黑体"/>
                <w:b/>
                <w:bCs/>
                <w:kern w:val="2"/>
                <w:sz w:val="24"/>
                <w:szCs w:val="24"/>
                <w:vertAlign w:val="baseline"/>
                <w:lang w:val="en-US" w:eastAsia="zh-CN" w:bidi="ar-SA"/>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5"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auto"/>
                <w:sz w:val="24"/>
                <w:szCs w:val="24"/>
                <w:lang w:val="en-US" w:eastAsia="zh-CN"/>
              </w:rPr>
              <w:t>中国现代史</w:t>
            </w:r>
            <w:r>
              <w:rPr>
                <w:rFonts w:hint="eastAsia" w:ascii="宋体" w:hAnsi="宋体" w:eastAsia="宋体" w:cs="宋体"/>
                <w:color w:val="008E3C"/>
                <w:sz w:val="24"/>
                <w:szCs w:val="24"/>
                <w:lang w:val="en-US" w:eastAsia="zh-CN"/>
              </w:rPr>
              <w:t>自中华人民共和国成立至今，叙述全国各族人民在中国共产党领导下，进行社会主义革命、建立社会主义制度、推进社会主义建设、进行改革开放、走中国特色社会主义道路、建设社会主义现代化国家、开创中国特色社会主义新时代的历程，展现了中华民族从站起来、富起来到强起来的伟大飞跃。</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中华人民共和国</w:t>
            </w:r>
            <w:r>
              <w:rPr>
                <w:rFonts w:hint="eastAsia" w:ascii="宋体" w:hAnsi="宋体" w:eastAsia="宋体" w:cs="宋体"/>
                <w:color w:val="auto"/>
                <w:sz w:val="24"/>
                <w:szCs w:val="24"/>
                <w:lang w:val="en-US" w:eastAsia="zh-CN"/>
              </w:rPr>
              <w:t>成立初期，中国共产党领导开展土地改革运动、镇压反革命运动，进行抗美援朝战争，巩固了人民民主专政的国家政权，恢复了遭受多年战乱破坏的国民经济。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从195</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开始</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中国共产党有计划地</w:t>
            </w:r>
            <w:r>
              <w:rPr>
                <w:rFonts w:hint="eastAsia" w:ascii="宋体" w:hAnsi="宋体" w:cs="宋体"/>
                <w:color w:val="008E3C"/>
                <w:sz w:val="24"/>
                <w:szCs w:val="24"/>
                <w:lang w:val="en-US" w:eastAsia="zh-CN"/>
              </w:rPr>
              <w:t>推进</w:t>
            </w:r>
            <w:r>
              <w:rPr>
                <w:rFonts w:hint="eastAsia" w:ascii="宋体" w:hAnsi="宋体" w:cs="宋体"/>
                <w:color w:val="auto"/>
                <w:sz w:val="24"/>
                <w:szCs w:val="24"/>
                <w:lang w:val="en-US" w:eastAsia="zh-CN"/>
              </w:rPr>
              <w:t>社会主义工业化，并</w:t>
            </w:r>
            <w:r>
              <w:rPr>
                <w:rFonts w:hint="eastAsia" w:ascii="宋体" w:hAnsi="宋体" w:eastAsia="宋体" w:cs="宋体"/>
                <w:color w:val="auto"/>
                <w:sz w:val="24"/>
                <w:szCs w:val="24"/>
                <w:lang w:val="en-US" w:eastAsia="zh-CN"/>
              </w:rPr>
              <w:t>对个体农业、手工业和资本主义工商业进行社会主义改造。</w:t>
            </w:r>
            <w:r>
              <w:rPr>
                <w:rFonts w:hint="eastAsia" w:ascii="宋体" w:hAnsi="宋体" w:cs="宋体"/>
                <w:color w:val="auto"/>
                <w:sz w:val="24"/>
                <w:szCs w:val="24"/>
                <w:lang w:val="en-US" w:eastAsia="zh-CN"/>
              </w:rPr>
              <w:t>1956年，</w:t>
            </w:r>
            <w:r>
              <w:rPr>
                <w:rFonts w:hint="eastAsia" w:ascii="宋体" w:hAnsi="宋体" w:eastAsia="宋体" w:cs="宋体"/>
                <w:color w:val="auto"/>
                <w:sz w:val="24"/>
                <w:szCs w:val="24"/>
                <w:lang w:val="en-US" w:eastAsia="zh-CN"/>
              </w:rPr>
              <w:t>社会主义基本制度得到确立，中国进入社会主义初级阶段。在探索社会主义建设道路的过程中，取得了经济文化建设等重大成就</w:t>
            </w:r>
            <w:r>
              <w:rPr>
                <w:rFonts w:hint="eastAsia" w:ascii="宋体" w:hAnsi="宋体" w:eastAsia="宋体" w:cs="宋体"/>
                <w:color w:val="008E3C"/>
                <w:sz w:val="24"/>
                <w:szCs w:val="24"/>
                <w:lang w:val="en-US" w:eastAsia="zh-CN"/>
              </w:rPr>
              <w:t>，丰富和发展了毛泽东思想</w:t>
            </w:r>
            <w:r>
              <w:rPr>
                <w:rFonts w:hint="eastAsia" w:ascii="宋体" w:hAnsi="宋体" w:eastAsia="宋体" w:cs="宋体"/>
                <w:color w:val="auto"/>
                <w:sz w:val="24"/>
                <w:szCs w:val="24"/>
                <w:lang w:val="en-US" w:eastAsia="zh-CN"/>
              </w:rPr>
              <w:t>。但是，也发生了“大跃进”</w:t>
            </w:r>
            <w:r>
              <w:rPr>
                <w:rFonts w:hint="eastAsia" w:ascii="宋体" w:hAnsi="宋体" w:eastAsia="宋体" w:cs="宋体"/>
                <w:color w:val="008E3C"/>
                <w:sz w:val="24"/>
                <w:szCs w:val="24"/>
                <w:lang w:val="en-US" w:eastAsia="zh-CN"/>
              </w:rPr>
              <w:t>运动等</w:t>
            </w:r>
            <w:r>
              <w:rPr>
                <w:rFonts w:hint="eastAsia" w:ascii="宋体" w:hAnsi="宋体" w:eastAsia="宋体" w:cs="宋体"/>
                <w:color w:val="auto"/>
                <w:sz w:val="24"/>
                <w:szCs w:val="24"/>
                <w:lang w:val="en-US" w:eastAsia="zh-CN"/>
              </w:rPr>
              <w:t>错误和“文化大革命”的内乱。</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auto"/>
                <w:sz w:val="24"/>
                <w:szCs w:val="24"/>
                <w:lang w:val="en-US" w:eastAsia="zh-CN"/>
              </w:rPr>
              <w:t>1978年，中国共产党十一届三中全会实现了历史性的伟大转折,中国进入改革开放和社会主义现代化建设的新时期。中国共产党开辟了中国特色社会主义道路，</w:t>
            </w:r>
            <w:r>
              <w:rPr>
                <w:rFonts w:hint="eastAsia" w:ascii="宋体" w:hAnsi="宋体" w:eastAsia="宋体" w:cs="宋体"/>
                <w:color w:val="008E3C"/>
                <w:sz w:val="24"/>
                <w:szCs w:val="24"/>
                <w:lang w:val="en-US" w:eastAsia="zh-CN"/>
              </w:rPr>
              <w:t>形成</w:t>
            </w:r>
            <w:r>
              <w:rPr>
                <w:rFonts w:hint="eastAsia"/>
                <w:sz w:val="24"/>
                <w:szCs w:val="24"/>
                <w:lang w:val="en-US" w:eastAsia="zh-CN"/>
              </w:rPr>
              <w:t>了</w:t>
            </w:r>
            <w:r>
              <w:rPr>
                <w:rFonts w:hint="eastAsia" w:ascii="宋体" w:hAnsi="宋体" w:eastAsia="宋体" w:cs="宋体"/>
                <w:color w:val="auto"/>
                <w:sz w:val="24"/>
                <w:szCs w:val="24"/>
                <w:lang w:val="en-US" w:eastAsia="zh-CN"/>
              </w:rPr>
              <w:t>中国特色社会主义理论体系</w:t>
            </w:r>
            <w:r>
              <w:rPr>
                <w:rFonts w:hint="eastAsia" w:ascii="宋体" w:hAnsi="宋体" w:eastAsia="宋体" w:cs="宋体"/>
                <w:color w:val="008E3C"/>
                <w:sz w:val="24"/>
                <w:szCs w:val="24"/>
                <w:lang w:val="en-US" w:eastAsia="zh-CN"/>
              </w:rPr>
              <w:t>，实现了马克思主义中国化新的飞跃，经济社会各方面都取得了巨大成就，综合国力大幅度增强，人民生活水平显著提高。</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中共十八大以来，中国特色社会主义进入新时代，创立了习近平新时代中国特色社会主义思想，实现了马克思主义中国化新的飞跃。中国在</w:t>
            </w:r>
            <w:r>
              <w:rPr>
                <w:rFonts w:hint="eastAsia" w:ascii="宋体" w:hAnsi="宋体" w:eastAsia="宋体" w:cs="宋体"/>
                <w:color w:val="auto"/>
                <w:sz w:val="24"/>
                <w:szCs w:val="24"/>
                <w:lang w:val="en-US" w:eastAsia="zh-CN"/>
              </w:rPr>
              <w:t>经济建设、政治建设、文化建设、社会建设、生态文明建设</w:t>
            </w:r>
            <w:r>
              <w:rPr>
                <w:rFonts w:hint="eastAsia" w:ascii="宋体" w:hAnsi="宋体" w:eastAsia="宋体" w:cs="宋体"/>
                <w:color w:val="008E3C"/>
                <w:sz w:val="24"/>
                <w:szCs w:val="24"/>
                <w:lang w:val="en-US" w:eastAsia="zh-CN"/>
              </w:rPr>
              <w:t>等领域</w:t>
            </w:r>
            <w:r>
              <w:rPr>
                <w:rFonts w:hint="eastAsia"/>
                <w:sz w:val="24"/>
                <w:szCs w:val="24"/>
                <w:lang w:val="en-US" w:eastAsia="zh-CN"/>
              </w:rPr>
              <w:t>取得巨大成就</w:t>
            </w:r>
            <w:r>
              <w:rPr>
                <w:rFonts w:hint="eastAsia" w:ascii="宋体" w:hAnsi="宋体" w:eastAsia="宋体" w:cs="宋体"/>
                <w:color w:val="008E3C"/>
                <w:sz w:val="24"/>
                <w:szCs w:val="24"/>
                <w:lang w:val="en-US" w:eastAsia="zh-CN"/>
              </w:rPr>
              <w:t>，全面建成小康社会，综合国力和国际影响力不断提高。中国朝着中华民族伟大复兴的宏伟目标继续前进。</w:t>
            </w:r>
          </w:p>
        </w:tc>
        <w:tc>
          <w:tcPr>
            <w:tcW w:w="2464" w:type="pct"/>
            <w:noWrap w:val="0"/>
            <w:vAlign w:val="top"/>
          </w:tcPr>
          <w:p>
            <w:pPr>
              <w:keepNext w:val="0"/>
              <w:keepLines w:val="0"/>
              <w:pageBreakBefore w:val="0"/>
              <w:kinsoku/>
              <w:wordWrap/>
              <w:overflowPunct/>
              <w:topLinePunct w:val="0"/>
              <w:autoSpaceDE/>
              <w:autoSpaceDN/>
              <w:bidi w:val="0"/>
              <w:adjustRightInd/>
              <w:spacing w:line="360" w:lineRule="auto"/>
              <w:textAlignment w:val="auto"/>
              <w:rPr>
                <w:sz w:val="24"/>
                <w:szCs w:val="24"/>
              </w:rPr>
            </w:pPr>
            <w:r>
              <w:rPr>
                <w:rFonts w:ascii="宋体" w:hAnsi="宋体"/>
                <w:color w:val="auto"/>
                <w:kern w:val="0"/>
                <w:sz w:val="24"/>
                <w:szCs w:val="24"/>
                <w:shd w:val="clear" w:color="auto" w:fill="FFFFFF"/>
              </w:rPr>
              <w:t>中国现代史</w:t>
            </w:r>
            <w:r>
              <w:rPr>
                <w:sz w:val="24"/>
                <w:szCs w:val="24"/>
              </w:rPr>
              <w:t>是中国共产党领导全国各族人民进行社会主义</w:t>
            </w:r>
            <w:r>
              <w:rPr>
                <w:rFonts w:hint="eastAsia"/>
                <w:sz w:val="24"/>
                <w:szCs w:val="24"/>
                <w:lang w:val="en-US" w:eastAsia="zh-CN"/>
              </w:rPr>
              <w:t>革命和</w:t>
            </w:r>
            <w:r>
              <w:rPr>
                <w:sz w:val="24"/>
                <w:szCs w:val="24"/>
              </w:rPr>
              <w:t>建设的历史。也是为国家富强和人民幸福而不懈努力的历史。1949年中华人民共和国的成立是中国现代史的开端。</w:t>
            </w:r>
          </w:p>
          <w:p>
            <w:pPr>
              <w:keepNext w:val="0"/>
              <w:keepLines w:val="0"/>
              <w:pageBreakBefore w:val="0"/>
              <w:kinsoku/>
              <w:wordWrap/>
              <w:overflowPunct/>
              <w:topLinePunct w:val="0"/>
              <w:autoSpaceDE/>
              <w:autoSpaceDN/>
              <w:bidi w:val="0"/>
              <w:adjustRightInd/>
              <w:spacing w:line="360" w:lineRule="auto"/>
              <w:textAlignment w:val="auto"/>
              <w:rPr>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FF0000"/>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008E3C"/>
                <w:kern w:val="0"/>
                <w:sz w:val="24"/>
                <w:szCs w:val="24"/>
                <w:shd w:val="clear" w:color="auto" w:fill="FFFFFF"/>
              </w:rPr>
              <w:t>新中国</w:t>
            </w:r>
            <w:r>
              <w:rPr>
                <w:rFonts w:ascii="宋体" w:hAnsi="宋体"/>
                <w:color w:val="auto"/>
                <w:kern w:val="0"/>
                <w:sz w:val="24"/>
                <w:szCs w:val="24"/>
                <w:shd w:val="clear" w:color="auto" w:fill="FFFFFF"/>
              </w:rPr>
              <w:t>成立初期，中国共产党领导开展土地改革运动、镇压反革命运动和进行抗美援朝战争，巩固了人民民主专政的国家政权，恢复了遭受多年战乱破坏的国民经济。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auto"/>
                <w:kern w:val="0"/>
                <w:sz w:val="24"/>
                <w:szCs w:val="24"/>
                <w:shd w:val="clear" w:color="auto" w:fill="FFFFFF"/>
              </w:rPr>
              <w:t>从1953年开始，中国共产党有计划地</w:t>
            </w:r>
            <w:r>
              <w:rPr>
                <w:rFonts w:ascii="宋体" w:hAnsi="宋体"/>
                <w:color w:val="008E3C"/>
                <w:kern w:val="0"/>
                <w:sz w:val="24"/>
                <w:szCs w:val="24"/>
                <w:shd w:val="clear" w:color="auto" w:fill="FFFFFF"/>
              </w:rPr>
              <w:t>实行</w:t>
            </w:r>
            <w:r>
              <w:rPr>
                <w:rFonts w:ascii="宋体" w:hAnsi="宋体"/>
                <w:color w:val="auto"/>
                <w:kern w:val="0"/>
                <w:sz w:val="24"/>
                <w:szCs w:val="24"/>
                <w:shd w:val="clear" w:color="auto" w:fill="FFFFFF"/>
              </w:rPr>
              <w:t>社会主义工业化，并对个体农业、手工业和资本主义工商业进行社会主义改造。1956年，社会主义基本制度得到确立，中国进入社会主义初级阶段。此后，在探索社会主义建设道路的过程中，取得了经济文化建设等重大成就。但是，也发生了“大跃进”</w:t>
            </w:r>
            <w:r>
              <w:rPr>
                <w:rFonts w:ascii="宋体" w:hAnsi="宋体"/>
                <w:color w:val="008E3C"/>
                <w:kern w:val="0"/>
                <w:sz w:val="24"/>
                <w:szCs w:val="24"/>
                <w:shd w:val="clear" w:color="auto" w:fill="FFFFFF"/>
              </w:rPr>
              <w:t>的</w:t>
            </w:r>
            <w:r>
              <w:rPr>
                <w:rFonts w:ascii="宋体" w:hAnsi="宋体"/>
                <w:color w:val="auto"/>
                <w:kern w:val="0"/>
                <w:sz w:val="24"/>
                <w:szCs w:val="24"/>
                <w:shd w:val="clear" w:color="auto" w:fill="FFFFFF"/>
              </w:rPr>
              <w:t>严重</w:t>
            </w:r>
            <w:r>
              <w:rPr>
                <w:rFonts w:hint="eastAsia" w:ascii="宋体" w:hAnsi="宋体"/>
                <w:color w:val="auto"/>
                <w:kern w:val="0"/>
                <w:sz w:val="24"/>
                <w:szCs w:val="24"/>
                <w:shd w:val="clear" w:color="auto" w:fill="FFFFFF"/>
                <w:lang w:val="en-US" w:eastAsia="zh-CN"/>
              </w:rPr>
              <w:t>失</w:t>
            </w:r>
            <w:r>
              <w:rPr>
                <w:rFonts w:ascii="宋体" w:hAnsi="宋体"/>
                <w:color w:val="auto"/>
                <w:kern w:val="0"/>
                <w:sz w:val="24"/>
                <w:szCs w:val="24"/>
                <w:shd w:val="clear" w:color="auto" w:fill="FFFFFF"/>
              </w:rPr>
              <w:t>误和“文化大革命”的内乱。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ascii="宋体" w:hAnsi="宋体"/>
                <w:color w:val="auto"/>
                <w:kern w:val="0"/>
                <w:sz w:val="24"/>
                <w:szCs w:val="24"/>
                <w:shd w:val="clear" w:color="auto" w:fill="FFFFFF"/>
              </w:rPr>
            </w:pPr>
            <w:r>
              <w:rPr>
                <w:rFonts w:ascii="宋体" w:hAnsi="宋体"/>
                <w:color w:val="auto"/>
                <w:kern w:val="0"/>
                <w:sz w:val="24"/>
                <w:szCs w:val="24"/>
                <w:shd w:val="clear" w:color="auto" w:fill="FFFFFF"/>
              </w:rPr>
              <w:t>1978年，中国共产党十一届三中全会实现了历史性伟大转折，中国进入改革开放和社会主义现代化建设的新时期。中国共产党开辟了中国特色社会主义道路，</w:t>
            </w:r>
            <w:r>
              <w:rPr>
                <w:rFonts w:ascii="宋体" w:hAnsi="宋体"/>
                <w:color w:val="008E3C"/>
                <w:kern w:val="0"/>
                <w:sz w:val="24"/>
                <w:szCs w:val="24"/>
                <w:shd w:val="clear" w:color="auto" w:fill="FFFFFF"/>
              </w:rPr>
              <w:t>创立</w:t>
            </w:r>
            <w:r>
              <w:rPr>
                <w:rFonts w:ascii="宋体" w:hAnsi="宋体"/>
                <w:color w:val="auto"/>
                <w:kern w:val="0"/>
                <w:sz w:val="24"/>
                <w:szCs w:val="24"/>
                <w:shd w:val="clear" w:color="auto" w:fill="FFFFFF"/>
              </w:rPr>
              <w:t>了中国特色社会主义理论体系。</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ascii="宋体" w:hAnsi="宋体"/>
                <w:color w:val="008E3C"/>
                <w:kern w:val="0"/>
                <w:sz w:val="24"/>
                <w:szCs w:val="24"/>
                <w:shd w:val="clear" w:color="auto" w:fill="FFFFFF"/>
              </w:rPr>
            </w:pPr>
            <w:r>
              <w:rPr>
                <w:rFonts w:ascii="宋体" w:hAnsi="宋体"/>
                <w:color w:val="008E3C"/>
                <w:kern w:val="0"/>
                <w:sz w:val="24"/>
                <w:szCs w:val="24"/>
                <w:shd w:val="clear" w:color="auto" w:fill="FFFFFF"/>
              </w:rPr>
              <w:t>新中国成立以来，特别是改革开放以来，</w:t>
            </w:r>
            <w:r>
              <w:rPr>
                <w:rFonts w:ascii="宋体" w:hAnsi="宋体"/>
                <w:color w:val="auto"/>
                <w:kern w:val="0"/>
                <w:sz w:val="24"/>
                <w:szCs w:val="24"/>
                <w:shd w:val="clear" w:color="auto" w:fill="FFFFFF"/>
              </w:rPr>
              <w:t>经济建设、政治建设、文化建设、社会建设、生态文明建设</w:t>
            </w:r>
            <w:r>
              <w:rPr>
                <w:rFonts w:ascii="宋体" w:hAnsi="宋体"/>
                <w:color w:val="008E3C"/>
                <w:kern w:val="0"/>
                <w:sz w:val="24"/>
                <w:szCs w:val="24"/>
                <w:shd w:val="clear" w:color="auto" w:fill="FFFFFF"/>
              </w:rPr>
              <w:t>，以及国防和军队建设、祖国统一大业、对外交往等都</w:t>
            </w:r>
            <w:r>
              <w:rPr>
                <w:rFonts w:ascii="宋体" w:hAnsi="宋体"/>
                <w:color w:val="auto"/>
                <w:kern w:val="0"/>
                <w:sz w:val="24"/>
                <w:szCs w:val="24"/>
                <w:shd w:val="clear" w:color="auto" w:fill="FFFFFF"/>
              </w:rPr>
              <w:t>取得</w:t>
            </w:r>
            <w:r>
              <w:rPr>
                <w:rFonts w:ascii="宋体" w:hAnsi="宋体"/>
                <w:color w:val="2CC657"/>
                <w:kern w:val="0"/>
                <w:sz w:val="24"/>
                <w:szCs w:val="24"/>
                <w:shd w:val="clear" w:color="auto" w:fill="FFFFFF"/>
              </w:rPr>
              <w:t>了</w:t>
            </w:r>
            <w:r>
              <w:rPr>
                <w:rFonts w:ascii="宋体" w:hAnsi="宋体"/>
                <w:color w:val="auto"/>
                <w:kern w:val="0"/>
                <w:sz w:val="24"/>
                <w:szCs w:val="24"/>
                <w:shd w:val="clear" w:color="auto" w:fill="FFFFFF"/>
              </w:rPr>
              <w:t>巨大成就，综合国力</w:t>
            </w:r>
            <w:r>
              <w:rPr>
                <w:rFonts w:ascii="宋体" w:hAnsi="宋体"/>
                <w:color w:val="008E3C"/>
                <w:kern w:val="0"/>
                <w:sz w:val="24"/>
                <w:szCs w:val="24"/>
                <w:shd w:val="clear" w:color="auto" w:fill="FFFFFF"/>
              </w:rPr>
              <w:t>大幅度增强，人民生活水平显著提高。</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strike/>
                <w:dstrike w:val="0"/>
                <w:color w:val="auto"/>
                <w:kern w:val="0"/>
                <w:sz w:val="24"/>
                <w:szCs w:val="24"/>
                <w:shd w:val="clear" w:color="auto" w:fill="FFFFFF"/>
              </w:rPr>
              <w:t>通过学习，了解中国现代史的重要历史人物、历史事件、历史现象和历史发展的基本线索；能够阅读并分析重要的历史文献资料，学会社会调查的基本方法，能够运用所学知识分析和解释历史问题</w:t>
            </w:r>
            <w:r>
              <w:rPr>
                <w:rFonts w:hint="eastAsia" w:ascii="宋体" w:hAnsi="宋体"/>
                <w:strike/>
                <w:dstrike w:val="0"/>
                <w:color w:val="auto"/>
                <w:kern w:val="0"/>
                <w:sz w:val="24"/>
                <w:szCs w:val="24"/>
                <w:shd w:val="clear" w:color="auto" w:fill="FFFFFF"/>
                <w:lang w:eastAsia="zh-CN"/>
              </w:rPr>
              <w:t>，</w:t>
            </w:r>
            <w:r>
              <w:rPr>
                <w:rFonts w:hint="eastAsia" w:ascii="宋体" w:hAnsi="宋体"/>
                <w:strike/>
                <w:dstrike w:val="0"/>
                <w:color w:val="auto"/>
                <w:kern w:val="0"/>
                <w:sz w:val="24"/>
                <w:szCs w:val="24"/>
                <w:shd w:val="clear" w:color="auto" w:fill="FFFFFF"/>
              </w:rPr>
              <w:t>客观地论证历史事物；知道中国社会主义初级阶段的基本国情，认识社会主义现代化建设是一个曲折漫长的过程；能从社会的不断进步和发展中体会到必须坚持中国共产党领导，坚定建设中国特色社会主义的信念。</w:t>
            </w:r>
            <w:r>
              <w:rPr>
                <w:rFonts w:hint="eastAsia" w:ascii="宋体" w:hAnsi="宋体"/>
                <w:b/>
                <w:bCs/>
                <w:strike w:val="0"/>
                <w:dstrike w:val="0"/>
                <w:color w:val="FF0000"/>
                <w:kern w:val="0"/>
                <w:sz w:val="24"/>
                <w:szCs w:val="24"/>
                <w:shd w:val="clear" w:color="auto" w:fill="FFFFFF"/>
                <w:lang w:eastAsia="zh-CN"/>
              </w:rPr>
              <w:t>（</w:t>
            </w:r>
            <w:r>
              <w:rPr>
                <w:rFonts w:hint="eastAsia" w:ascii="宋体" w:hAnsi="宋体"/>
                <w:b/>
                <w:bCs/>
                <w:strike w:val="0"/>
                <w:dstrike w:val="0"/>
                <w:color w:val="FF0000"/>
                <w:kern w:val="0"/>
                <w:sz w:val="24"/>
                <w:szCs w:val="24"/>
                <w:shd w:val="clear" w:color="auto" w:fill="FFFFFF"/>
                <w:lang w:val="en-US" w:eastAsia="zh-CN"/>
              </w:rPr>
              <w:t>删除</w:t>
            </w:r>
            <w:r>
              <w:rPr>
                <w:rFonts w:hint="eastAsia" w:ascii="宋体" w:hAnsi="宋体"/>
                <w:b/>
                <w:bCs/>
                <w:strike w:val="0"/>
                <w:dstrike w:val="0"/>
                <w:color w:val="FF0000"/>
                <w:kern w:val="0"/>
                <w:sz w:val="24"/>
                <w:szCs w:val="24"/>
                <w:shd w:val="clear" w:color="auto" w:fill="FFFFFF"/>
                <w:lang w:eastAsia="zh-CN"/>
              </w:rPr>
              <w:t>）</w:t>
            </w:r>
            <w:r>
              <w:rPr>
                <w:rFonts w:hint="eastAsia" w:ascii="宋体" w:hAnsi="宋体"/>
                <w:strike w:val="0"/>
                <w:color w:val="auto"/>
                <w:kern w:val="0"/>
                <w:sz w:val="24"/>
                <w:szCs w:val="24"/>
                <w:shd w:val="clear" w:color="auto" w:fill="FFFFFF"/>
              </w:rPr>
              <w:t> </w:t>
            </w:r>
          </w:p>
        </w:tc>
      </w:tr>
    </w:tbl>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1.内容要求</w:t>
      </w:r>
    </w:p>
    <w:tbl>
      <w:tblPr>
        <w:tblStyle w:val="5"/>
        <w:tblW w:w="4922" w:type="pct"/>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2"/>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2022年版</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4"/>
                <w:szCs w:val="24"/>
                <w:lang w:val="en-US" w:eastAsia="zh-CN"/>
              </w:rPr>
            </w:pPr>
            <w:r>
              <w:rPr>
                <w:rFonts w:hint="eastAsia" w:ascii="黑体" w:hAnsi="黑体" w:eastAsia="黑体" w:cs="黑体"/>
                <w:b/>
                <w:bCs/>
                <w:color w:val="00B050"/>
                <w:spacing w:val="0"/>
                <w:sz w:val="24"/>
                <w:szCs w:val="24"/>
                <w:lang w:val="en-US" w:eastAsia="zh-CN"/>
              </w:rPr>
              <w:t>内容要求</w:t>
            </w:r>
          </w:p>
        </w:tc>
        <w:tc>
          <w:tcPr>
            <w:tcW w:w="5564"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color w:val="008E3C"/>
                <w:sz w:val="24"/>
                <w:szCs w:val="24"/>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leftChars="0"/>
              <w:jc w:val="both"/>
              <w:textAlignment w:val="auto"/>
              <w:rPr>
                <w:rFonts w:hint="eastAsia" w:ascii="宋体" w:hAnsi="宋体" w:eastAsia="宋体" w:cs="宋体"/>
                <w:b/>
                <w:bCs/>
                <w:color w:val="008E3C"/>
                <w:sz w:val="24"/>
                <w:szCs w:val="24"/>
                <w:lang w:val="en-US" w:eastAsia="zh-CN"/>
              </w:rPr>
            </w:pPr>
            <w:r>
              <w:rPr>
                <w:rFonts w:hint="eastAsia" w:ascii="宋体" w:hAnsi="宋体" w:cs="宋体"/>
                <w:b/>
                <w:bCs/>
                <w:color w:val="008E3C"/>
                <w:sz w:val="24"/>
                <w:szCs w:val="24"/>
                <w:lang w:val="en-US" w:eastAsia="zh-CN"/>
              </w:rPr>
              <w:t>1.1</w:t>
            </w:r>
            <w:r>
              <w:rPr>
                <w:rFonts w:hint="eastAsia" w:ascii="宋体" w:hAnsi="宋体" w:eastAsia="宋体" w:cs="宋体"/>
                <w:b/>
                <w:bCs/>
                <w:color w:val="008E3C"/>
                <w:sz w:val="24"/>
                <w:szCs w:val="24"/>
                <w:lang w:val="en-US" w:eastAsia="zh-CN"/>
              </w:rPr>
              <w:t>中华人民共和国成立及向社会主义过渡</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lang w:val="en-US" w:eastAsia="zh-CN"/>
              </w:rPr>
              <w:t>了解</w:t>
            </w:r>
            <w:r>
              <w:rPr>
                <w:rFonts w:hint="eastAsia" w:ascii="宋体" w:hAnsi="宋体" w:eastAsia="宋体" w:cs="宋体"/>
                <w:color w:val="008E3C"/>
                <w:sz w:val="24"/>
                <w:szCs w:val="24"/>
                <w:lang w:val="en-US" w:eastAsia="zh-CN"/>
              </w:rPr>
              <w:t>中国人民</w:t>
            </w:r>
            <w:r>
              <w:rPr>
                <w:rFonts w:hint="eastAsia" w:ascii="宋体" w:hAnsi="宋体" w:eastAsia="宋体" w:cs="宋体"/>
                <w:color w:val="auto"/>
                <w:sz w:val="24"/>
                <w:szCs w:val="24"/>
                <w:lang w:val="en-US" w:eastAsia="zh-CN"/>
              </w:rPr>
              <w:t>政治协商会议</w:t>
            </w:r>
            <w:r>
              <w:rPr>
                <w:rFonts w:hint="eastAsia" w:ascii="宋体" w:hAnsi="宋体" w:eastAsia="宋体" w:cs="宋体"/>
                <w:color w:val="008E3C"/>
                <w:sz w:val="24"/>
                <w:szCs w:val="24"/>
                <w:lang w:val="en-US" w:eastAsia="zh-CN"/>
              </w:rPr>
              <w:t>召开、</w:t>
            </w:r>
            <w:r>
              <w:rPr>
                <w:rFonts w:hint="eastAsia" w:ascii="宋体" w:hAnsi="宋体" w:eastAsia="宋体" w:cs="宋体"/>
                <w:color w:val="auto"/>
                <w:sz w:val="24"/>
                <w:szCs w:val="24"/>
                <w:lang w:val="en-US" w:eastAsia="zh-CN"/>
              </w:rPr>
              <w:t>开国大典，认识</w:t>
            </w:r>
            <w:r>
              <w:rPr>
                <w:rFonts w:hint="eastAsia" w:ascii="宋体" w:hAnsi="宋体" w:eastAsia="宋体" w:cs="宋体"/>
                <w:color w:val="008E3C"/>
                <w:sz w:val="24"/>
                <w:szCs w:val="24"/>
                <w:lang w:val="en-US" w:eastAsia="zh-CN"/>
              </w:rPr>
              <w:t>中华人民共和国</w:t>
            </w:r>
            <w:r>
              <w:rPr>
                <w:rFonts w:hint="eastAsia" w:ascii="宋体" w:hAnsi="宋体" w:eastAsia="宋体" w:cs="宋体"/>
                <w:color w:val="auto"/>
                <w:sz w:val="24"/>
                <w:szCs w:val="24"/>
                <w:lang w:val="en-US" w:eastAsia="zh-CN"/>
              </w:rPr>
              <w:t>成立</w:t>
            </w:r>
            <w:r>
              <w:rPr>
                <w:rFonts w:hint="eastAsia" w:ascii="宋体" w:hAnsi="宋体" w:eastAsia="宋体" w:cs="宋体"/>
                <w:color w:val="008E3C"/>
                <w:sz w:val="24"/>
                <w:szCs w:val="24"/>
                <w:lang w:val="en-US" w:eastAsia="zh-CN"/>
              </w:rPr>
              <w:t>对中国和世界历史的</w:t>
            </w:r>
            <w:r>
              <w:rPr>
                <w:rFonts w:hint="eastAsia" w:ascii="宋体" w:hAnsi="宋体" w:cs="宋体"/>
                <w:color w:val="008E3C"/>
                <w:sz w:val="24"/>
                <w:szCs w:val="24"/>
                <w:lang w:val="en-US" w:eastAsia="zh-CN"/>
              </w:rPr>
              <w:t>伟大</w:t>
            </w:r>
            <w:r>
              <w:rPr>
                <w:rFonts w:hint="eastAsia" w:ascii="宋体" w:hAnsi="宋体" w:eastAsia="宋体" w:cs="宋体"/>
                <w:color w:val="auto"/>
                <w:sz w:val="24"/>
                <w:szCs w:val="24"/>
                <w:lang w:val="en-US" w:eastAsia="zh-CN"/>
              </w:rPr>
              <w:t>意义</w:t>
            </w:r>
            <w:r>
              <w:rPr>
                <w:rFonts w:hint="eastAsia" w:ascii="宋体" w:hAnsi="宋体" w:eastAsia="宋体" w:cs="宋体"/>
                <w:color w:val="008E3C"/>
                <w:sz w:val="24"/>
                <w:szCs w:val="24"/>
                <w:lang w:val="en-US" w:eastAsia="zh-CN"/>
              </w:rPr>
              <w:t>;知道</w:t>
            </w:r>
            <w:r>
              <w:rPr>
                <w:rFonts w:hint="eastAsia" w:ascii="宋体" w:hAnsi="宋体" w:eastAsia="宋体" w:cs="宋体"/>
                <w:color w:val="auto"/>
                <w:sz w:val="24"/>
                <w:szCs w:val="24"/>
                <w:lang w:val="en-US" w:eastAsia="zh-CN"/>
              </w:rPr>
              <w:t>抗美援朝、土地改革</w:t>
            </w:r>
            <w:r>
              <w:rPr>
                <w:rFonts w:hint="eastAsia" w:ascii="宋体" w:hAnsi="宋体" w:eastAsia="宋体" w:cs="宋体"/>
                <w:color w:val="008E3C"/>
                <w:sz w:val="24"/>
                <w:szCs w:val="24"/>
                <w:lang w:val="en-US" w:eastAsia="zh-CN"/>
              </w:rPr>
              <w:t>，理解其对巩固人民民主政权的意义;通过《中华人民共和国宪法》的制定，以及</w:t>
            </w:r>
            <w:r>
              <w:rPr>
                <w:rFonts w:hint="eastAsia" w:ascii="宋体" w:hAnsi="宋体" w:eastAsia="宋体" w:cs="宋体"/>
                <w:color w:val="auto"/>
                <w:sz w:val="24"/>
                <w:szCs w:val="24"/>
                <w:lang w:val="en-US" w:eastAsia="zh-CN"/>
              </w:rPr>
              <w:t>人民代表大会制度</w:t>
            </w:r>
            <w:r>
              <w:rPr>
                <w:rFonts w:hint="eastAsia" w:ascii="宋体" w:hAnsi="宋体" w:eastAsia="宋体" w:cs="宋体"/>
                <w:color w:val="008E3C"/>
                <w:sz w:val="24"/>
                <w:szCs w:val="24"/>
                <w:lang w:val="en-US" w:eastAsia="zh-CN"/>
              </w:rPr>
              <w:t>、中国共产党领导的多党合作和政治协商制度、</w:t>
            </w:r>
            <w:r>
              <w:rPr>
                <w:rFonts w:hint="eastAsia"/>
                <w:sz w:val="24"/>
                <w:szCs w:val="24"/>
                <w:lang w:val="en-US" w:eastAsia="zh-CN"/>
              </w:rPr>
              <w:t>民族区域自治制度</w:t>
            </w:r>
            <w:r>
              <w:rPr>
                <w:rFonts w:hint="eastAsia" w:ascii="宋体" w:hAnsi="宋体" w:eastAsia="宋体" w:cs="宋体"/>
                <w:color w:val="008E3C"/>
                <w:sz w:val="24"/>
                <w:szCs w:val="24"/>
                <w:lang w:val="en-US" w:eastAsia="zh-CN"/>
              </w:rPr>
              <w:t>的确立，认识当代中国政治制度的内涵及意义</w:t>
            </w:r>
            <w:r>
              <w:rPr>
                <w:rFonts w:hint="eastAsia" w:ascii="宋体" w:hAnsi="宋体" w:eastAsia="宋体" w:cs="宋体"/>
                <w:color w:val="auto"/>
                <w:sz w:val="24"/>
                <w:szCs w:val="24"/>
                <w:lang w:val="en-US" w:eastAsia="zh-CN"/>
              </w:rPr>
              <w:t>;了解“一五”计划、“三大改造”、</w:t>
            </w:r>
            <w:r>
              <w:rPr>
                <w:rFonts w:hint="eastAsia" w:ascii="宋体" w:hAnsi="宋体" w:cs="宋体"/>
                <w:color w:val="008E3C"/>
                <w:sz w:val="24"/>
                <w:szCs w:val="24"/>
                <w:lang w:val="en-US" w:eastAsia="zh-CN"/>
              </w:rPr>
              <w:t>开创</w:t>
            </w:r>
            <w:r>
              <w:rPr>
                <w:rFonts w:hint="eastAsia"/>
                <w:sz w:val="24"/>
                <w:szCs w:val="24"/>
                <w:lang w:val="en-US" w:eastAsia="zh-CN"/>
              </w:rPr>
              <w:t>独立自主的和平外交</w:t>
            </w:r>
            <w:r>
              <w:rPr>
                <w:rFonts w:hint="eastAsia" w:ascii="宋体" w:hAnsi="宋体" w:cs="宋体"/>
                <w:color w:val="008E3C"/>
                <w:sz w:val="24"/>
                <w:szCs w:val="24"/>
                <w:lang w:val="en-US" w:eastAsia="zh-CN"/>
              </w:rPr>
              <w:t>，理解建立社会主义制度的重要意义</w:t>
            </w:r>
            <w:r>
              <w:rPr>
                <w:rFonts w:hint="eastAsia"/>
                <w:color w:val="008E3C"/>
                <w:sz w:val="24"/>
                <w:szCs w:val="24"/>
                <w:lang w:val="en-US" w:eastAsia="zh-CN"/>
              </w:rPr>
              <w:t>。</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B050"/>
                <w:sz w:val="24"/>
                <w:szCs w:val="24"/>
              </w:rPr>
              <w:t>讲述</w:t>
            </w:r>
            <w:r>
              <w:rPr>
                <w:rFonts w:hint="eastAsia" w:ascii="宋体" w:hAnsi="宋体"/>
                <w:color w:val="auto"/>
                <w:sz w:val="24"/>
                <w:szCs w:val="24"/>
              </w:rPr>
              <w:t>开国大典，认识</w:t>
            </w:r>
            <w:r>
              <w:rPr>
                <w:rFonts w:hint="eastAsia" w:ascii="宋体" w:hAnsi="宋体"/>
                <w:color w:val="00B050"/>
                <w:sz w:val="24"/>
                <w:szCs w:val="24"/>
              </w:rPr>
              <w:t>新中国</w:t>
            </w:r>
            <w:r>
              <w:rPr>
                <w:rFonts w:hint="eastAsia" w:ascii="宋体" w:hAnsi="宋体"/>
                <w:color w:val="auto"/>
                <w:sz w:val="24"/>
                <w:szCs w:val="24"/>
              </w:rPr>
              <w:t>成立</w:t>
            </w:r>
            <w:r>
              <w:rPr>
                <w:rFonts w:hint="eastAsia" w:ascii="宋体" w:hAnsi="宋体"/>
                <w:color w:val="00B050"/>
                <w:sz w:val="24"/>
                <w:szCs w:val="24"/>
              </w:rPr>
              <w:t>的</w:t>
            </w:r>
            <w:r>
              <w:rPr>
                <w:rFonts w:hint="eastAsia" w:ascii="宋体" w:hAnsi="宋体"/>
                <w:color w:val="auto"/>
                <w:sz w:val="24"/>
                <w:szCs w:val="24"/>
              </w:rPr>
              <w:t>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B050"/>
                <w:sz w:val="24"/>
                <w:szCs w:val="24"/>
              </w:rPr>
              <w:t>认识</w:t>
            </w:r>
            <w:r>
              <w:rPr>
                <w:rFonts w:hint="eastAsia" w:ascii="宋体" w:hAnsi="宋体"/>
                <w:color w:val="auto"/>
                <w:sz w:val="24"/>
                <w:szCs w:val="24"/>
              </w:rPr>
              <w:t>抗美援朝</w:t>
            </w:r>
            <w:r>
              <w:rPr>
                <w:rFonts w:hint="eastAsia" w:ascii="宋体" w:hAnsi="宋体"/>
                <w:color w:val="00B050"/>
                <w:sz w:val="24"/>
                <w:szCs w:val="24"/>
              </w:rPr>
              <w:t>、保家卫国的正义性；了解</w:t>
            </w:r>
            <w:r>
              <w:rPr>
                <w:rFonts w:hint="eastAsia" w:ascii="宋体" w:hAnsi="宋体"/>
                <w:color w:val="auto"/>
                <w:sz w:val="24"/>
                <w:szCs w:val="24"/>
              </w:rPr>
              <w:t>土</w:t>
            </w:r>
            <w:r>
              <w:rPr>
                <w:rFonts w:hint="eastAsia" w:ascii="宋体" w:hAnsi="宋体"/>
                <w:color w:val="auto"/>
                <w:sz w:val="24"/>
                <w:szCs w:val="24"/>
                <w:lang w:val="en-US" w:eastAsia="zh-CN"/>
              </w:rPr>
              <w:t>地</w:t>
            </w:r>
            <w:r>
              <w:rPr>
                <w:rFonts w:hint="eastAsia" w:ascii="宋体" w:hAnsi="宋体"/>
                <w:color w:val="auto"/>
                <w:sz w:val="24"/>
                <w:szCs w:val="24"/>
              </w:rPr>
              <w:t>改革</w:t>
            </w:r>
            <w:r>
              <w:rPr>
                <w:rFonts w:hint="eastAsia" w:ascii="宋体" w:hAnsi="宋体"/>
                <w:color w:val="00B050"/>
                <w:sz w:val="24"/>
                <w:szCs w:val="24"/>
              </w:rPr>
              <w:t>运动</w:t>
            </w:r>
            <w:r>
              <w:rPr>
                <w:rFonts w:hint="eastAsia" w:ascii="宋体" w:hAnsi="宋体"/>
                <w:color w:val="auto"/>
                <w:sz w:val="24"/>
                <w:szCs w:val="24"/>
              </w:rPr>
              <w:t>。</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B050"/>
                <w:sz w:val="24"/>
                <w:szCs w:val="24"/>
              </w:rPr>
            </w:pPr>
            <w:r>
              <w:rPr>
                <w:rFonts w:hint="eastAsia" w:ascii="宋体" w:hAnsi="宋体"/>
                <w:color w:val="auto"/>
                <w:sz w:val="24"/>
                <w:szCs w:val="24"/>
              </w:rPr>
              <w:t>了解</w:t>
            </w:r>
            <w:r>
              <w:rPr>
                <w:rFonts w:hint="eastAsia" w:ascii="宋体" w:hAnsi="宋体"/>
                <w:color w:val="00B050"/>
                <w:sz w:val="24"/>
                <w:szCs w:val="24"/>
              </w:rPr>
              <w:t>人民代表大会</w:t>
            </w:r>
            <w:r>
              <w:rPr>
                <w:rFonts w:hint="eastAsia" w:ascii="宋体" w:hAnsi="宋体"/>
                <w:color w:val="00B050"/>
                <w:sz w:val="24"/>
                <w:szCs w:val="24"/>
                <w:lang w:val="en-US" w:eastAsia="zh-CN"/>
              </w:rPr>
              <w:t>制度</w:t>
            </w:r>
            <w:r>
              <w:rPr>
                <w:rFonts w:hint="eastAsia" w:ascii="宋体" w:hAnsi="宋体"/>
                <w:color w:val="00B050"/>
                <w:sz w:val="24"/>
                <w:szCs w:val="24"/>
              </w:rPr>
              <w:t>和</w:t>
            </w:r>
            <w:r>
              <w:rPr>
                <w:rFonts w:hint="eastAsia" w:ascii="宋体" w:hAnsi="宋体"/>
                <w:color w:val="auto"/>
                <w:sz w:val="24"/>
                <w:szCs w:val="24"/>
              </w:rPr>
              <w:t>政治协商会议</w:t>
            </w:r>
            <w:r>
              <w:rPr>
                <w:rFonts w:hint="eastAsia" w:ascii="宋体" w:hAnsi="宋体"/>
                <w:color w:val="00B050"/>
                <w:sz w:val="24"/>
                <w:szCs w:val="24"/>
              </w:rPr>
              <w:t>制度，知道中国特色社会主义的民主政治。</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sz w:val="24"/>
                <w:szCs w:val="24"/>
              </w:rPr>
            </w:pPr>
            <w:r>
              <w:rPr>
                <w:rFonts w:hint="eastAsia" w:ascii="宋体" w:hAnsi="宋体"/>
                <w:color w:val="00B050"/>
                <w:sz w:val="24"/>
                <w:szCs w:val="24"/>
              </w:rPr>
              <w:t>通过</w:t>
            </w:r>
            <w:r>
              <w:rPr>
                <w:rFonts w:hint="eastAsia" w:ascii="宋体" w:hAnsi="宋体"/>
                <w:color w:val="auto"/>
                <w:sz w:val="24"/>
                <w:szCs w:val="24"/>
              </w:rPr>
              <w:t>民族区域自治制度</w:t>
            </w:r>
            <w:r>
              <w:rPr>
                <w:rFonts w:hint="eastAsia" w:ascii="宋体" w:hAnsi="宋体"/>
                <w:color w:val="00B050"/>
                <w:sz w:val="24"/>
                <w:szCs w:val="24"/>
              </w:rPr>
              <w:t>，认识各民族共同团结奋斗、共同繁荣发展的重要意义。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008E3C"/>
                <w:sz w:val="24"/>
                <w:szCs w:val="24"/>
              </w:rPr>
            </w:pPr>
            <w:r>
              <w:rPr>
                <w:rFonts w:hint="eastAsia" w:ascii="宋体" w:hAnsi="宋体"/>
                <w:color w:val="auto"/>
                <w:sz w:val="24"/>
                <w:szCs w:val="24"/>
              </w:rPr>
              <w:t>了解“一五计划”和“三大改造”</w:t>
            </w:r>
            <w:r>
              <w:rPr>
                <w:rFonts w:hint="eastAsia" w:ascii="宋体" w:hAnsi="宋体"/>
                <w:color w:val="008E3C"/>
                <w:sz w:val="24"/>
                <w:szCs w:val="24"/>
              </w:rPr>
              <w:t>，知道中国1956年进入社会主义初级阶段。</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sz w:val="24"/>
                <w:szCs w:val="24"/>
                <w:lang w:val="en-US" w:eastAsia="zh-CN"/>
              </w:rPr>
            </w:pPr>
            <w:r>
              <w:rPr>
                <w:rFonts w:hint="eastAsia" w:ascii="宋体" w:hAnsi="宋体"/>
                <w:color w:val="008E3C"/>
                <w:sz w:val="24"/>
                <w:szCs w:val="24"/>
              </w:rPr>
              <w:t>了解中国恢复在联合国合法席位和中美建交等史实，知道中国</w:t>
            </w:r>
            <w:r>
              <w:rPr>
                <w:rFonts w:hint="eastAsia" w:ascii="宋体" w:hAnsi="宋体"/>
                <w:color w:val="auto"/>
                <w:sz w:val="24"/>
                <w:szCs w:val="24"/>
              </w:rPr>
              <w:t>独立自主的和平外交</w:t>
            </w:r>
            <w:r>
              <w:rPr>
                <w:rFonts w:hint="eastAsia" w:ascii="宋体" w:hAnsi="宋体"/>
                <w:color w:val="008E3C"/>
                <w:sz w:val="24"/>
                <w:szCs w:val="24"/>
              </w:rPr>
              <w:t>政策</w:t>
            </w: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1.2</w:t>
            </w:r>
            <w:r>
              <w:rPr>
                <w:rFonts w:hint="eastAsia" w:ascii="宋体" w:hAnsi="宋体" w:cs="宋体"/>
                <w:b/>
                <w:bCs/>
                <w:color w:val="008E3C"/>
                <w:sz w:val="24"/>
                <w:szCs w:val="24"/>
                <w:lang w:val="en-US" w:eastAsia="zh-CN"/>
              </w:rPr>
              <w:t>社会主义革命和</w:t>
            </w:r>
            <w:r>
              <w:rPr>
                <w:rFonts w:hint="eastAsia" w:ascii="宋体" w:hAnsi="宋体" w:eastAsia="宋体" w:cs="宋体"/>
                <w:b/>
                <w:bCs/>
                <w:color w:val="008E3C"/>
                <w:sz w:val="24"/>
                <w:szCs w:val="24"/>
                <w:lang w:val="en-US" w:eastAsia="zh-CN"/>
              </w:rPr>
              <w:t>社会主义建设道路的探索</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知道中共八大;了解</w:t>
            </w:r>
            <w:r>
              <w:rPr>
                <w:rFonts w:hint="eastAsia" w:ascii="宋体" w:hAnsi="宋体" w:eastAsia="宋体" w:cs="宋体"/>
                <w:color w:val="auto"/>
                <w:sz w:val="24"/>
                <w:szCs w:val="24"/>
                <w:lang w:val="en-US" w:eastAsia="zh-CN"/>
              </w:rPr>
              <w:t>“大跃进”</w:t>
            </w:r>
            <w:r>
              <w:rPr>
                <w:rFonts w:hint="eastAsia" w:ascii="宋体" w:hAnsi="宋体" w:cs="宋体"/>
                <w:color w:val="008E3C"/>
                <w:sz w:val="24"/>
                <w:szCs w:val="24"/>
                <w:lang w:val="en-US" w:eastAsia="zh-CN"/>
              </w:rPr>
              <w:t>运动、</w:t>
            </w:r>
            <w:r>
              <w:rPr>
                <w:rFonts w:hint="eastAsia" w:ascii="宋体" w:hAnsi="宋体" w:eastAsia="宋体" w:cs="宋体"/>
                <w:color w:val="auto"/>
                <w:sz w:val="24"/>
                <w:szCs w:val="24"/>
                <w:lang w:val="en-US" w:eastAsia="zh-CN"/>
              </w:rPr>
              <w:t>人民公社化运动</w:t>
            </w:r>
            <w:r>
              <w:rPr>
                <w:rFonts w:hint="eastAsia" w:ascii="宋体" w:hAnsi="宋体" w:cs="宋体"/>
                <w:color w:val="008E3C"/>
                <w:sz w:val="24"/>
                <w:szCs w:val="24"/>
                <w:lang w:val="en-US" w:eastAsia="zh-CN"/>
              </w:rPr>
              <w:t>等错</w:t>
            </w:r>
            <w:r>
              <w:rPr>
                <w:rFonts w:hint="eastAsia" w:ascii="宋体" w:hAnsi="宋体" w:cs="宋体"/>
                <w:color w:val="auto"/>
                <w:sz w:val="24"/>
                <w:szCs w:val="24"/>
                <w:lang w:val="en-US" w:eastAsia="zh-CN"/>
              </w:rPr>
              <w:t>误</w:t>
            </w:r>
            <w:r>
              <w:rPr>
                <w:rFonts w:hint="eastAsia" w:ascii="宋体" w:hAnsi="宋体" w:cs="宋体"/>
                <w:color w:val="008E3C"/>
                <w:sz w:val="24"/>
                <w:szCs w:val="24"/>
                <w:u w:val="none"/>
                <w:lang w:val="en-US" w:eastAsia="zh-CN"/>
              </w:rPr>
              <w:t>与</w:t>
            </w:r>
            <w:r>
              <w:rPr>
                <w:rFonts w:hint="eastAsia" w:ascii="宋体" w:hAnsi="宋体" w:eastAsia="宋体" w:cs="宋体"/>
                <w:color w:val="008E3C"/>
                <w:sz w:val="24"/>
                <w:szCs w:val="24"/>
                <w:u w:val="none"/>
                <w:lang w:val="en-US" w:eastAsia="zh-CN"/>
              </w:rPr>
              <w:t>调整国民经济的“八字方针”;</w:t>
            </w:r>
            <w:r>
              <w:rPr>
                <w:rFonts w:hint="eastAsia" w:ascii="宋体" w:hAnsi="宋体" w:eastAsia="宋体" w:cs="宋体"/>
                <w:color w:val="008E3C"/>
                <w:sz w:val="24"/>
                <w:szCs w:val="24"/>
                <w:lang w:val="en-US" w:eastAsia="zh-CN"/>
              </w:rPr>
              <w:t>认识</w:t>
            </w:r>
            <w:r>
              <w:rPr>
                <w:rFonts w:hint="eastAsia" w:ascii="宋体" w:hAnsi="宋体" w:cs="宋体"/>
                <w:color w:val="008E3C"/>
                <w:sz w:val="24"/>
                <w:szCs w:val="24"/>
                <w:lang w:val="en-US" w:eastAsia="zh-CN"/>
              </w:rPr>
              <w:t>这一</w:t>
            </w:r>
            <w:r>
              <w:rPr>
                <w:rFonts w:hint="eastAsia" w:ascii="宋体" w:hAnsi="宋体" w:eastAsia="宋体" w:cs="宋体"/>
                <w:color w:val="008E3C"/>
                <w:sz w:val="24"/>
                <w:szCs w:val="24"/>
                <w:lang w:val="en-US" w:eastAsia="zh-CN"/>
              </w:rPr>
              <w:t>时期取得的政治、经济、外交、国防</w:t>
            </w:r>
            <w:r>
              <w:rPr>
                <w:rFonts w:hint="eastAsia" w:ascii="宋体" w:hAnsi="宋体" w:cs="宋体"/>
                <w:color w:val="008E3C"/>
                <w:sz w:val="24"/>
                <w:szCs w:val="24"/>
                <w:lang w:val="en-US" w:eastAsia="zh-CN"/>
              </w:rPr>
              <w:t>、科技</w:t>
            </w:r>
            <w:r>
              <w:rPr>
                <w:rFonts w:hint="eastAsia" w:ascii="宋体" w:hAnsi="宋体" w:eastAsia="宋体" w:cs="宋体"/>
                <w:color w:val="008E3C"/>
                <w:sz w:val="24"/>
                <w:szCs w:val="24"/>
                <w:lang w:val="en-US" w:eastAsia="zh-CN"/>
              </w:rPr>
              <w:t>等成就及其所具有的开创性、奠基性意义;</w:t>
            </w:r>
            <w:r>
              <w:rPr>
                <w:rFonts w:hint="eastAsia" w:ascii="宋体" w:hAnsi="宋体" w:cs="宋体"/>
                <w:color w:val="008E3C"/>
                <w:sz w:val="24"/>
                <w:szCs w:val="24"/>
                <w:u w:val="none"/>
                <w:lang w:val="en-US" w:eastAsia="zh-CN"/>
              </w:rPr>
              <w:t>了解毛泽东对中国社会主义革命和社会主义建设的贡献，认识毛泽东思想的重要指导意义</w:t>
            </w:r>
            <w:r>
              <w:rPr>
                <w:rFonts w:hint="eastAsia" w:ascii="宋体" w:hAnsi="宋体" w:cs="宋体"/>
                <w:color w:val="008E3C"/>
                <w:sz w:val="24"/>
                <w:szCs w:val="24"/>
                <w:lang w:val="en-US" w:eastAsia="zh-CN"/>
              </w:rPr>
              <w:t>；</w:t>
            </w:r>
            <w:r>
              <w:rPr>
                <w:rFonts w:hint="eastAsia" w:ascii="宋体" w:hAnsi="宋体" w:eastAsia="宋体" w:cs="宋体"/>
                <w:color w:val="auto"/>
                <w:sz w:val="24"/>
                <w:szCs w:val="24"/>
                <w:lang w:val="en-US" w:eastAsia="zh-CN"/>
              </w:rPr>
              <w:t>了解以王进喜、雷锋、</w:t>
            </w:r>
            <w:r>
              <w:rPr>
                <w:rFonts w:hint="eastAsia" w:ascii="宋体" w:hAnsi="宋体" w:cs="宋体"/>
                <w:color w:val="008E3C"/>
                <w:sz w:val="24"/>
                <w:szCs w:val="24"/>
                <w:lang w:val="en-US" w:eastAsia="zh-CN"/>
              </w:rPr>
              <w:t>钱学森、</w:t>
            </w:r>
            <w:r>
              <w:rPr>
                <w:rFonts w:hint="eastAsia" w:ascii="宋体" w:hAnsi="宋体" w:eastAsia="宋体" w:cs="宋体"/>
                <w:color w:val="auto"/>
                <w:sz w:val="24"/>
                <w:szCs w:val="24"/>
                <w:lang w:val="en-US" w:eastAsia="zh-CN"/>
              </w:rPr>
              <w:t>邓稼先、焦裕禄等为代表的广大干部群众艰苦奋斗的</w:t>
            </w:r>
            <w:r>
              <w:rPr>
                <w:rFonts w:hint="eastAsia" w:ascii="宋体" w:hAnsi="宋体" w:eastAsia="宋体" w:cs="宋体"/>
                <w:color w:val="008E3C"/>
                <w:sz w:val="24"/>
                <w:szCs w:val="24"/>
                <w:lang w:val="en-US" w:eastAsia="zh-CN"/>
              </w:rPr>
              <w:t>事迹;</w:t>
            </w:r>
            <w:r>
              <w:rPr>
                <w:rFonts w:hint="eastAsia" w:ascii="宋体" w:hAnsi="宋体" w:eastAsia="宋体" w:cs="宋体"/>
                <w:color w:val="auto"/>
                <w:sz w:val="24"/>
                <w:szCs w:val="24"/>
                <w:lang w:val="en-US" w:eastAsia="zh-CN"/>
              </w:rPr>
              <w:t>了解“文化大革命”的严重危害及主要教训。</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FF0000"/>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8E3C"/>
                <w:sz w:val="24"/>
                <w:szCs w:val="24"/>
              </w:rPr>
            </w:pPr>
            <w:r>
              <w:rPr>
                <w:rFonts w:hint="eastAsia" w:ascii="宋体" w:hAnsi="宋体"/>
                <w:color w:val="008E3C"/>
                <w:sz w:val="24"/>
                <w:szCs w:val="24"/>
              </w:rPr>
              <w:t>知道</w:t>
            </w:r>
            <w:r>
              <w:rPr>
                <w:rFonts w:hint="eastAsia" w:ascii="宋体" w:hAnsi="宋体"/>
                <w:color w:val="auto"/>
                <w:sz w:val="24"/>
                <w:szCs w:val="24"/>
              </w:rPr>
              <w:t>“大跃进”</w:t>
            </w:r>
            <w:r>
              <w:rPr>
                <w:rFonts w:hint="eastAsia" w:ascii="宋体" w:hAnsi="宋体"/>
                <w:color w:val="008E3C"/>
                <w:sz w:val="24"/>
                <w:szCs w:val="24"/>
              </w:rPr>
              <w:t>和</w:t>
            </w:r>
            <w:r>
              <w:rPr>
                <w:rFonts w:hint="eastAsia" w:ascii="宋体" w:hAnsi="宋体"/>
                <w:color w:val="auto"/>
                <w:sz w:val="24"/>
                <w:szCs w:val="24"/>
              </w:rPr>
              <w:t>人民公社化运动</w:t>
            </w:r>
            <w:r>
              <w:rPr>
                <w:rFonts w:hint="eastAsia" w:ascii="宋体" w:hAnsi="宋体"/>
                <w:color w:val="008E3C"/>
                <w:sz w:val="24"/>
                <w:szCs w:val="24"/>
              </w:rPr>
              <w:t>的失</w:t>
            </w:r>
            <w:r>
              <w:rPr>
                <w:rFonts w:hint="eastAsia" w:ascii="宋体" w:hAnsi="宋体"/>
                <w:color w:val="auto"/>
                <w:sz w:val="24"/>
                <w:szCs w:val="24"/>
              </w:rPr>
              <w:t>误，</w:t>
            </w:r>
            <w:r>
              <w:rPr>
                <w:rFonts w:hint="eastAsia" w:ascii="宋体" w:hAnsi="宋体"/>
                <w:color w:val="008E3C"/>
                <w:sz w:val="24"/>
                <w:szCs w:val="24"/>
              </w:rPr>
              <w:t>了解“两弹一星”和杂交水稻等，认识科学技术的重要作用。</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r>
              <w:rPr>
                <w:rFonts w:hint="eastAsia" w:ascii="宋体" w:hAnsi="宋体"/>
                <w:color w:val="008E3C"/>
                <w:sz w:val="24"/>
                <w:szCs w:val="24"/>
              </w:rPr>
              <w:t>通过</w:t>
            </w:r>
            <w:r>
              <w:rPr>
                <w:rFonts w:hint="eastAsia" w:ascii="宋体" w:hAnsi="宋体"/>
                <w:color w:val="008E3C"/>
                <w:sz w:val="24"/>
                <w:szCs w:val="24"/>
                <w:lang w:val="en-US" w:eastAsia="zh-CN"/>
              </w:rPr>
              <w:t>新中国成立</w:t>
            </w:r>
            <w:r>
              <w:rPr>
                <w:rFonts w:hint="eastAsia" w:ascii="宋体" w:hAnsi="宋体"/>
                <w:color w:val="008E3C"/>
                <w:sz w:val="24"/>
                <w:szCs w:val="24"/>
              </w:rPr>
              <w:t>60</w:t>
            </w:r>
            <w:r>
              <w:rPr>
                <w:rFonts w:hint="eastAsia" w:ascii="宋体" w:hAnsi="宋体"/>
                <w:color w:val="008E3C"/>
                <w:sz w:val="24"/>
                <w:szCs w:val="24"/>
                <w:lang w:val="en-US" w:eastAsia="zh-CN"/>
              </w:rPr>
              <w:t>周</w:t>
            </w:r>
            <w:r>
              <w:rPr>
                <w:rFonts w:hint="eastAsia" w:ascii="宋体" w:hAnsi="宋体"/>
                <w:color w:val="008E3C"/>
                <w:sz w:val="24"/>
                <w:szCs w:val="24"/>
              </w:rPr>
              <w:t>年</w:t>
            </w:r>
            <w:r>
              <w:rPr>
                <w:rFonts w:hint="eastAsia" w:ascii="宋体" w:hAnsi="宋体"/>
                <w:color w:val="008E3C"/>
                <w:sz w:val="24"/>
                <w:szCs w:val="24"/>
                <w:lang w:val="en-US" w:eastAsia="zh-CN"/>
              </w:rPr>
              <w:t>庆典</w:t>
            </w:r>
            <w:r>
              <w:rPr>
                <w:rFonts w:hint="eastAsia" w:ascii="宋体" w:hAnsi="宋体"/>
                <w:color w:val="008E3C"/>
                <w:sz w:val="24"/>
                <w:szCs w:val="24"/>
              </w:rPr>
              <w:t>阅兵</w:t>
            </w:r>
            <w:r>
              <w:rPr>
                <w:rFonts w:hint="eastAsia" w:ascii="宋体" w:hAnsi="宋体"/>
                <w:color w:val="008E3C"/>
                <w:sz w:val="24"/>
                <w:szCs w:val="24"/>
                <w:lang w:val="en-US" w:eastAsia="zh-CN"/>
              </w:rPr>
              <w:t>仪式上</w:t>
            </w:r>
            <w:r>
              <w:rPr>
                <w:rFonts w:hint="eastAsia" w:ascii="宋体" w:hAnsi="宋体"/>
                <w:color w:val="008E3C"/>
                <w:sz w:val="24"/>
                <w:szCs w:val="24"/>
              </w:rPr>
              <w:t>展出的武器装备，了解</w:t>
            </w:r>
            <w:r>
              <w:rPr>
                <w:rFonts w:hint="eastAsia"/>
                <w:sz w:val="24"/>
                <w:szCs w:val="24"/>
              </w:rPr>
              <w:t>国防</w:t>
            </w:r>
            <w:r>
              <w:rPr>
                <w:rFonts w:hint="eastAsia" w:ascii="宋体" w:hAnsi="宋体"/>
                <w:color w:val="008E3C"/>
                <w:sz w:val="24"/>
                <w:szCs w:val="24"/>
              </w:rPr>
              <w:t>和军队建设的成就。</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w:t>
            </w:r>
            <w:r>
              <w:rPr>
                <w:rFonts w:hint="eastAsia" w:ascii="宋体" w:hAnsi="宋体"/>
                <w:color w:val="008E3C"/>
                <w:sz w:val="24"/>
                <w:szCs w:val="24"/>
              </w:rPr>
              <w:t>这一时期</w:t>
            </w:r>
            <w:r>
              <w:rPr>
                <w:rFonts w:hint="eastAsia" w:ascii="宋体" w:hAnsi="宋体"/>
                <w:color w:val="auto"/>
                <w:sz w:val="24"/>
                <w:szCs w:val="24"/>
              </w:rPr>
              <w:t>以王进喜、雷锋、邓稼先、焦裕禄等为代表的广大干部群众艰苦奋斗的</w:t>
            </w:r>
            <w:r>
              <w:rPr>
                <w:rFonts w:hint="eastAsia" w:ascii="宋体" w:hAnsi="宋体"/>
                <w:color w:val="008E3C"/>
                <w:sz w:val="24"/>
                <w:szCs w:val="24"/>
              </w:rPr>
              <w:t>精神。</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了解“文化大革命”的严重危害及主要教训。</w:t>
            </w:r>
          </w:p>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FF0000"/>
                <w:sz w:val="24"/>
                <w:szCs w:val="24"/>
                <w:lang w:val="en-US" w:eastAsia="zh-CN"/>
              </w:rPr>
            </w:pPr>
            <w:r>
              <w:rPr>
                <w:rFonts w:hint="eastAsia" w:ascii="宋体" w:hAnsi="宋体" w:eastAsia="宋体" w:cs="宋体"/>
                <w:b/>
                <w:bCs/>
                <w:color w:val="00B050"/>
                <w:sz w:val="24"/>
                <w:szCs w:val="24"/>
                <w:lang w:val="en-US" w:eastAsia="zh-CN"/>
              </w:rPr>
              <w:t>1.3改革开放与中国特色社会主义建设</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w:t>
            </w:r>
            <w:r>
              <w:rPr>
                <w:rFonts w:hint="eastAsia" w:ascii="宋体" w:hAnsi="宋体" w:eastAsia="宋体" w:cs="宋体"/>
                <w:color w:val="auto"/>
                <w:sz w:val="24"/>
                <w:szCs w:val="24"/>
                <w:lang w:val="en-US" w:eastAsia="zh-CN"/>
              </w:rPr>
              <w:t>十一届三中全会</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了解</w:t>
            </w:r>
            <w:r>
              <w:rPr>
                <w:rFonts w:hint="eastAsia" w:ascii="宋体" w:hAnsi="宋体" w:eastAsia="宋体" w:cs="宋体"/>
                <w:color w:val="auto"/>
                <w:sz w:val="24"/>
                <w:szCs w:val="24"/>
                <w:lang w:val="en-US" w:eastAsia="zh-CN"/>
              </w:rPr>
              <w:t>农村改革、</w:t>
            </w:r>
            <w:r>
              <w:rPr>
                <w:rFonts w:hint="eastAsia" w:ascii="宋体" w:hAnsi="宋体" w:eastAsia="宋体" w:cs="宋体"/>
                <w:color w:val="008E3C"/>
                <w:sz w:val="24"/>
                <w:szCs w:val="24"/>
                <w:lang w:val="en-US" w:eastAsia="zh-CN"/>
              </w:rPr>
              <w:t>城市改革、经济特区建设、</w:t>
            </w:r>
            <w:r>
              <w:rPr>
                <w:rFonts w:hint="eastAsia" w:ascii="宋体" w:hAnsi="宋体" w:cs="宋体"/>
                <w:color w:val="008E3C"/>
                <w:sz w:val="24"/>
                <w:szCs w:val="24"/>
                <w:lang w:val="en-US" w:eastAsia="zh-CN"/>
              </w:rPr>
              <w:t>沿海港口城市开放、</w:t>
            </w:r>
            <w:r>
              <w:rPr>
                <w:rFonts w:hint="eastAsia" w:ascii="宋体" w:hAnsi="宋体" w:eastAsia="宋体" w:cs="宋体"/>
                <w:color w:val="008E3C"/>
                <w:sz w:val="24"/>
                <w:szCs w:val="24"/>
                <w:lang w:val="en-US" w:eastAsia="zh-CN"/>
              </w:rPr>
              <w:t>上海浦东开发开放</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加入世界贸易组织等史事，</w:t>
            </w:r>
            <w:r>
              <w:rPr>
                <w:rFonts w:hint="eastAsia" w:ascii="宋体" w:hAnsi="宋体" w:eastAsia="宋体" w:cs="宋体"/>
                <w:color w:val="000000" w:themeColor="text1"/>
                <w:sz w:val="24"/>
                <w:szCs w:val="24"/>
                <w:lang w:val="en-US" w:eastAsia="zh-CN"/>
                <w14:textFill>
                  <w14:solidFill>
                    <w14:schemeClr w14:val="tx1"/>
                  </w14:solidFill>
                </w14:textFill>
              </w:rPr>
              <w:t>认识邓小平对改革开放所起的重要作用；</w:t>
            </w:r>
            <w:r>
              <w:rPr>
                <w:rFonts w:hint="eastAsia" w:ascii="宋体" w:hAnsi="宋体" w:eastAsia="宋体" w:cs="宋体"/>
                <w:color w:val="auto"/>
                <w:sz w:val="24"/>
                <w:szCs w:val="24"/>
                <w:lang w:val="en-US" w:eastAsia="zh-CN"/>
              </w:rPr>
              <w:t>认识</w:t>
            </w:r>
            <w:r>
              <w:rPr>
                <w:rFonts w:hint="eastAsia"/>
                <w:sz w:val="24"/>
                <w:szCs w:val="24"/>
                <w:lang w:val="en-US" w:eastAsia="zh-CN"/>
              </w:rPr>
              <w:t>改革开放对中国社会发展的重大意义</w:t>
            </w:r>
            <w:r>
              <w:rPr>
                <w:rFonts w:hint="eastAsia" w:ascii="宋体" w:hAnsi="宋体" w:eastAsia="宋体" w:cs="宋体"/>
                <w:color w:val="008E3C"/>
                <w:sz w:val="24"/>
                <w:szCs w:val="24"/>
                <w:lang w:val="en-US" w:eastAsia="zh-CN"/>
              </w:rPr>
              <w:t>和对世界的</w:t>
            </w:r>
            <w:r>
              <w:rPr>
                <w:rFonts w:hint="eastAsia" w:ascii="宋体" w:hAnsi="宋体" w:cs="宋体"/>
                <w:color w:val="008E3C"/>
                <w:sz w:val="24"/>
                <w:szCs w:val="24"/>
                <w:lang w:val="en-US" w:eastAsia="zh-CN"/>
              </w:rPr>
              <w:t>重要</w:t>
            </w:r>
            <w:r>
              <w:rPr>
                <w:rFonts w:hint="eastAsia" w:ascii="宋体" w:hAnsi="宋体" w:eastAsia="宋体" w:cs="宋体"/>
                <w:color w:val="008E3C"/>
                <w:sz w:val="24"/>
                <w:szCs w:val="24"/>
                <w:lang w:val="en-US" w:eastAsia="zh-CN"/>
              </w:rPr>
              <w:t>影响</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了解社会主义市场经济体制的建立与完善</w:t>
            </w:r>
            <w:r>
              <w:rPr>
                <w:rFonts w:hint="eastAsia" w:ascii="宋体" w:hAnsi="宋体" w:cs="宋体"/>
                <w:color w:val="auto"/>
                <w:sz w:val="24"/>
                <w:szCs w:val="24"/>
                <w:lang w:val="en-US" w:eastAsia="zh-CN"/>
              </w:rPr>
              <w:t>；</w:t>
            </w:r>
            <w:r>
              <w:rPr>
                <w:rFonts w:hint="eastAsia" w:ascii="宋体" w:hAnsi="宋体" w:eastAsia="宋体" w:cs="宋体"/>
                <w:color w:val="008E3C"/>
                <w:sz w:val="24"/>
                <w:szCs w:val="24"/>
                <w:lang w:val="en-US" w:eastAsia="zh-CN"/>
              </w:rPr>
              <w:t>知道“一国两制”</w:t>
            </w:r>
            <w:r>
              <w:rPr>
                <w:rFonts w:hint="eastAsia" w:ascii="宋体" w:hAnsi="宋体" w:cs="宋体"/>
                <w:color w:val="008E3C"/>
                <w:sz w:val="24"/>
                <w:szCs w:val="24"/>
                <w:lang w:val="en-US" w:eastAsia="zh-CN"/>
              </w:rPr>
              <w:t>对</w:t>
            </w:r>
            <w:r>
              <w:rPr>
                <w:rFonts w:hint="eastAsia" w:ascii="宋体" w:hAnsi="宋体" w:eastAsia="宋体" w:cs="宋体"/>
                <w:color w:val="008E3C"/>
                <w:sz w:val="24"/>
                <w:szCs w:val="24"/>
                <w:lang w:val="en-US" w:eastAsia="zh-CN"/>
              </w:rPr>
              <w:t>实现</w:t>
            </w:r>
            <w:r>
              <w:rPr>
                <w:rFonts w:hint="eastAsia" w:ascii="宋体" w:hAnsi="宋体" w:eastAsia="宋体" w:cs="宋体"/>
                <w:color w:val="auto"/>
                <w:sz w:val="24"/>
                <w:szCs w:val="24"/>
                <w:lang w:val="en-US" w:eastAsia="zh-CN"/>
              </w:rPr>
              <w:t>祖国</w:t>
            </w:r>
            <w:r>
              <w:rPr>
                <w:rFonts w:hint="eastAsia" w:ascii="宋体" w:hAnsi="宋体" w:eastAsia="宋体" w:cs="宋体"/>
                <w:color w:val="008E3C"/>
                <w:sz w:val="24"/>
                <w:szCs w:val="24"/>
                <w:lang w:val="en-US" w:eastAsia="zh-CN"/>
              </w:rPr>
              <w:t>完全</w:t>
            </w:r>
            <w:r>
              <w:rPr>
                <w:rFonts w:hint="eastAsia" w:ascii="宋体" w:hAnsi="宋体" w:eastAsia="宋体" w:cs="宋体"/>
                <w:color w:val="auto"/>
                <w:sz w:val="24"/>
                <w:szCs w:val="24"/>
                <w:lang w:val="en-US" w:eastAsia="zh-CN"/>
              </w:rPr>
              <w:t>统一</w:t>
            </w:r>
            <w:r>
              <w:rPr>
                <w:rFonts w:hint="eastAsia" w:ascii="宋体" w:hAnsi="宋体" w:eastAsia="宋体" w:cs="宋体"/>
                <w:color w:val="008E3C"/>
                <w:sz w:val="24"/>
                <w:szCs w:val="24"/>
                <w:lang w:val="en-US" w:eastAsia="zh-CN"/>
              </w:rPr>
              <w:t>的意义</w:t>
            </w:r>
            <w:r>
              <w:rPr>
                <w:rFonts w:hint="eastAsia" w:ascii="宋体" w:hAnsi="宋体" w:cs="宋体"/>
                <w:color w:val="008E3C"/>
                <w:sz w:val="24"/>
                <w:szCs w:val="24"/>
                <w:lang w:val="en-US" w:eastAsia="zh-CN"/>
              </w:rPr>
              <w:t>；了解改革开放后的外交成就；</w:t>
            </w:r>
            <w:r>
              <w:rPr>
                <w:rFonts w:hint="eastAsia" w:ascii="宋体" w:hAnsi="宋体" w:eastAsia="宋体" w:cs="宋体"/>
                <w:color w:val="008E3C"/>
                <w:sz w:val="24"/>
                <w:szCs w:val="24"/>
                <w:lang w:val="en-US" w:eastAsia="zh-CN"/>
              </w:rPr>
              <w:t>了解</w:t>
            </w:r>
            <w:r>
              <w:rPr>
                <w:rFonts w:hint="eastAsia" w:ascii="宋体" w:hAnsi="宋体" w:eastAsia="宋体" w:cs="宋体"/>
                <w:color w:val="auto"/>
                <w:sz w:val="24"/>
                <w:szCs w:val="24"/>
                <w:lang w:val="en-US" w:eastAsia="zh-CN"/>
              </w:rPr>
              <w:t>邓小平</w:t>
            </w:r>
            <w:r>
              <w:rPr>
                <w:rFonts w:hint="eastAsia" w:ascii="宋体" w:hAnsi="宋体" w:eastAsia="宋体" w:cs="宋体"/>
                <w:color w:val="008E3C"/>
                <w:sz w:val="24"/>
                <w:szCs w:val="24"/>
                <w:lang w:val="en-US" w:eastAsia="zh-CN"/>
              </w:rPr>
              <w:t>理论、 “三个代表”重要思想、科学发展观对社会主义现代化建设的重要指导意义。</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r>
              <w:rPr>
                <w:rFonts w:hint="eastAsia" w:ascii="宋体" w:hAnsi="宋体"/>
                <w:color w:val="008E3C"/>
                <w:sz w:val="24"/>
                <w:szCs w:val="24"/>
              </w:rPr>
              <w:t>了解中国共产党</w:t>
            </w:r>
            <w:r>
              <w:rPr>
                <w:rFonts w:hint="eastAsia" w:ascii="宋体" w:hAnsi="宋体"/>
                <w:color w:val="auto"/>
                <w:sz w:val="24"/>
                <w:szCs w:val="24"/>
              </w:rPr>
              <w:t>十一届三中全会</w:t>
            </w:r>
            <w:r>
              <w:rPr>
                <w:rFonts w:hint="eastAsia" w:ascii="宋体" w:hAnsi="宋体"/>
                <w:color w:val="008E3C"/>
                <w:sz w:val="24"/>
                <w:szCs w:val="24"/>
              </w:rPr>
              <w:t>、</w:t>
            </w:r>
            <w:r>
              <w:rPr>
                <w:rFonts w:hint="eastAsia" w:ascii="宋体" w:hAnsi="宋体"/>
                <w:color w:val="auto"/>
                <w:sz w:val="24"/>
                <w:szCs w:val="24"/>
              </w:rPr>
              <w:t>农村改革</w:t>
            </w:r>
            <w:r>
              <w:rPr>
                <w:rFonts w:hint="eastAsia" w:ascii="宋体" w:hAnsi="宋体"/>
                <w:color w:val="008E3C"/>
                <w:sz w:val="24"/>
                <w:szCs w:val="24"/>
              </w:rPr>
              <w:t>和深圳特区的发展</w:t>
            </w:r>
            <w:r>
              <w:rPr>
                <w:rFonts w:hint="eastAsia" w:ascii="宋体" w:hAnsi="宋体"/>
                <w:color w:val="auto"/>
                <w:sz w:val="24"/>
                <w:szCs w:val="24"/>
              </w:rPr>
              <w:t>，</w:t>
            </w:r>
            <w:r>
              <w:rPr>
                <w:rFonts w:hint="eastAsia"/>
                <w:color w:val="000000" w:themeColor="text1"/>
                <w:sz w:val="24"/>
                <w:szCs w:val="24"/>
                <w14:textFill>
                  <w14:solidFill>
                    <w14:schemeClr w14:val="tx1"/>
                  </w14:solidFill>
                </w14:textFill>
              </w:rPr>
              <w:t>认识邓小平对改革开放所起的重要作用</w:t>
            </w:r>
            <w:r>
              <w:rPr>
                <w:rFonts w:hint="eastAsia" w:ascii="宋体" w:hAnsi="宋体"/>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了解社会主义市场经济体制的建立与完善，认识改革对于中国发展的</w:t>
            </w:r>
            <w:r>
              <w:rPr>
                <w:rFonts w:hint="eastAsia" w:ascii="宋体" w:hAnsi="宋体"/>
                <w:color w:val="008E3C"/>
                <w:sz w:val="24"/>
                <w:szCs w:val="24"/>
              </w:rPr>
              <w:t>重大</w:t>
            </w:r>
            <w:r>
              <w:rPr>
                <w:rFonts w:hint="eastAsia" w:ascii="宋体" w:hAnsi="宋体"/>
                <w:color w:val="auto"/>
                <w:sz w:val="24"/>
                <w:szCs w:val="24"/>
              </w:rPr>
              <w:t>意义。</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008E3C"/>
                <w:sz w:val="24"/>
                <w:szCs w:val="24"/>
              </w:rPr>
              <w:t>了解香港、澳门回归和海峡两岸关系改善的史实，认识</w:t>
            </w:r>
            <w:r>
              <w:rPr>
                <w:rFonts w:hint="eastAsia" w:ascii="宋体" w:hAnsi="宋体"/>
                <w:color w:val="auto"/>
                <w:sz w:val="24"/>
                <w:szCs w:val="24"/>
              </w:rPr>
              <w:t>祖国统一</w:t>
            </w:r>
            <w:r>
              <w:rPr>
                <w:rFonts w:hint="eastAsia" w:ascii="宋体" w:hAnsi="宋体"/>
                <w:color w:val="008E3C"/>
                <w:sz w:val="24"/>
                <w:szCs w:val="24"/>
              </w:rPr>
              <w:t>是历史的必然趋势。</w:t>
            </w: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vertAlign w:val="baseline"/>
                <w:lang w:val="en-US" w:eastAsia="zh-CN"/>
              </w:rPr>
            </w:pPr>
            <w:r>
              <w:rPr>
                <w:rFonts w:hint="eastAsia" w:ascii="宋体" w:hAnsi="宋体"/>
                <w:color w:val="008E3C"/>
                <w:sz w:val="24"/>
                <w:szCs w:val="24"/>
              </w:rPr>
              <w:t>认识中国特色社会主义理论体系的重要性；认识中国坚持科学发展、实现社会和谐的重要性。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2554" w:type="pct"/>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1.4中国特色社会主义进入新时代</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8E3C"/>
                <w:sz w:val="24"/>
                <w:szCs w:val="24"/>
                <w:lang w:val="en-US" w:eastAsia="zh-CN"/>
              </w:rPr>
              <w:t>知道中共十八大</w:t>
            </w:r>
            <w:r>
              <w:rPr>
                <w:rFonts w:hint="eastAsia" w:ascii="宋体" w:hAnsi="宋体" w:cs="宋体"/>
                <w:color w:val="008E3C"/>
                <w:sz w:val="24"/>
                <w:szCs w:val="24"/>
                <w:lang w:val="en-US" w:eastAsia="zh-CN"/>
              </w:rPr>
              <w:t>以来，中国特色社会主义进入新时代，党和人民面临的主要任务是，实现第一个百年奋斗目标，开启实现第二个百年奋斗目标新征程；</w:t>
            </w:r>
            <w:r>
              <w:rPr>
                <w:rFonts w:hint="eastAsia" w:ascii="宋体" w:hAnsi="宋体" w:eastAsia="宋体" w:cs="宋体"/>
                <w:color w:val="008E3C"/>
                <w:sz w:val="24"/>
                <w:szCs w:val="24"/>
                <w:lang w:val="en-US" w:eastAsia="zh-CN"/>
              </w:rPr>
              <w:t>了解习近平新时代中国特色社会主义思想;通过</w:t>
            </w:r>
            <w:r>
              <w:rPr>
                <w:rFonts w:hint="eastAsia" w:ascii="宋体" w:hAnsi="宋体" w:cs="宋体"/>
                <w:color w:val="008E3C"/>
                <w:sz w:val="24"/>
                <w:szCs w:val="24"/>
                <w:lang w:val="en-US" w:eastAsia="zh-CN"/>
              </w:rPr>
              <w:t>新时代</w:t>
            </w:r>
            <w:r>
              <w:rPr>
                <w:rFonts w:hint="eastAsia" w:ascii="宋体" w:hAnsi="宋体" w:eastAsia="宋体" w:cs="宋体"/>
                <w:color w:val="008E3C"/>
                <w:sz w:val="24"/>
                <w:szCs w:val="24"/>
                <w:lang w:val="en-US" w:eastAsia="zh-CN"/>
              </w:rPr>
              <w:t>中国在经济建设、政治建设、文化建设、社会建设、生态文明建设等领域取得的成就</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以及综合国力和国际影响力不断提高的史事，特别是取得脱贫攻坚的伟大胜利、全面坚持小康社会的史事，认识中国特色社会主义建设对中国社会发展的意义及</w:t>
            </w:r>
            <w:r>
              <w:rPr>
                <w:rFonts w:hint="eastAsia" w:ascii="宋体" w:hAnsi="宋体" w:eastAsia="宋体" w:cs="宋体"/>
                <w:color w:val="008E3C"/>
                <w:sz w:val="24"/>
                <w:szCs w:val="24"/>
                <w:highlight w:val="none"/>
                <w:lang w:val="en-US" w:eastAsia="zh-CN"/>
              </w:rPr>
              <w:t>对世界的贡献</w:t>
            </w:r>
            <w:r>
              <w:rPr>
                <w:rFonts w:hint="eastAsia" w:ascii="宋体" w:hAnsi="宋体" w:cs="宋体"/>
                <w:color w:val="008E3C"/>
                <w:sz w:val="24"/>
                <w:szCs w:val="24"/>
                <w:highlight w:val="none"/>
                <w:lang w:val="en-US" w:eastAsia="zh-CN"/>
              </w:rPr>
              <w:t>；认识中国共产党百年奋斗的历史意义和历史经验。</w:t>
            </w:r>
          </w:p>
        </w:tc>
        <w:tc>
          <w:tcPr>
            <w:tcW w:w="2445" w:type="pct"/>
            <w:noWrap w:val="0"/>
            <w:vAlign w:val="top"/>
          </w:tcPr>
          <w:p>
            <w:pPr>
              <w:keepNext w:val="0"/>
              <w:keepLines w:val="0"/>
              <w:pageBreakBefore w:val="0"/>
              <w:kinsoku/>
              <w:wordWrap/>
              <w:overflowPunct/>
              <w:topLinePunct w:val="0"/>
              <w:autoSpaceDE/>
              <w:autoSpaceDN/>
              <w:bidi w:val="0"/>
              <w:adjustRightInd/>
              <w:spacing w:line="360" w:lineRule="auto"/>
              <w:ind w:left="315" w:hanging="360" w:hangingChars="150"/>
              <w:jc w:val="both"/>
              <w:textAlignment w:val="auto"/>
              <w:rPr>
                <w:rFonts w:hint="eastAsia" w:ascii="宋体" w:hAnsi="宋体"/>
                <w:color w:val="FF0000"/>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sz w:val="24"/>
                <w:szCs w:val="24"/>
              </w:rPr>
            </w:pPr>
            <w:r>
              <w:rPr>
                <w:rFonts w:hint="eastAsia" w:ascii="宋体" w:hAnsi="宋体"/>
                <w:color w:val="auto"/>
                <w:sz w:val="24"/>
                <w:szCs w:val="24"/>
              </w:rPr>
              <w:t>从衣、食、住、行、用等方面的变化，了解经济的快速发展和人民生活水平的提高。</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sz w:val="24"/>
                <w:szCs w:val="24"/>
                <w:lang w:val="en-US" w:eastAsia="zh-CN"/>
              </w:rPr>
            </w:pPr>
            <w:r>
              <w:rPr>
                <w:rFonts w:hint="eastAsia" w:ascii="宋体" w:hAnsi="宋体"/>
                <w:color w:val="auto"/>
                <w:sz w:val="24"/>
                <w:szCs w:val="24"/>
              </w:rPr>
              <w:t>知道中国共产党第十六次代表大会以来我国取得的新成就，以2008年北京奥运会为例加以说明。</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lang w:val="en-US" w:eastAsia="zh-CN"/>
        </w:rPr>
      </w:pPr>
      <w:r>
        <w:rPr>
          <w:rFonts w:hint="eastAsia" w:ascii="黑体" w:hAnsi="黑体" w:eastAsia="黑体" w:cs="黑体"/>
          <w:b/>
          <w:bCs/>
          <w:color w:val="008E3C"/>
          <w:sz w:val="24"/>
          <w:szCs w:val="24"/>
          <w:highlight w:val="none"/>
          <w:lang w:val="en-US" w:eastAsia="zh-CN"/>
        </w:rPr>
        <w:t>2.学业要求</w:t>
      </w:r>
      <w:r>
        <w:rPr>
          <w:rFonts w:hint="eastAsia" w:ascii="宋体" w:hAnsi="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2.1能够了解中国现代史发展的基本线索和重要事件、人物、现象;能够理解中国走社会主义道路的历史必然性和探索这条道路的艰巨性和曲折性。(唯物史观、时空观念、历史解释)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2.2能够搜集、分析重要的历史文献资料，学会社会调查的方法，加强对所学内容的理解与解释。(史料实证、历史解释)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2.3能够知道中国社会主义初级阶段的基本国情，认识社会主义现代化建设是一个漫长而曲折的过程，了解“两个一百年”奋斗目标；认识毛泽东思想、邓小平理论、“三个代表”重要思想、科学发展观、习近平新时代中国特色社会主义思想对社会主义现代化建设和实现中华民族伟大复兴的重要指导意义。(唯物史观、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highlight w:val="none"/>
          <w:lang w:val="en-US" w:eastAsia="zh-CN"/>
        </w:rPr>
      </w:pPr>
      <w:r>
        <w:rPr>
          <w:rFonts w:hint="eastAsia" w:ascii="宋体" w:hAnsi="宋体" w:cs="宋体"/>
          <w:color w:val="008E3C"/>
          <w:sz w:val="24"/>
          <w:szCs w:val="24"/>
          <w:highlight w:val="none"/>
          <w:lang w:val="en-US" w:eastAsia="zh-CN"/>
        </w:rPr>
        <w:t>2.4 能够通过改革开放以来中国在各个领域取得的成就、家乡的巨大变化和综合国力的不断提高，增强爱祖国、爱家乡的情感，培养和践行社会主义核心价值观，坚定中国特色社会主义道路自信、理论自信、制度自信和文化自信。(历史解释、家国情怀)</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val="en-US" w:eastAsia="zh-CN"/>
        </w:rPr>
        <w:t>3.教学提示</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3"/>
        <w:gridCol w:w="5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2022年版</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8E3C"/>
                <w:sz w:val="24"/>
                <w:szCs w:val="24"/>
                <w:lang w:val="en-US" w:eastAsia="zh-CN"/>
              </w:rPr>
            </w:pPr>
            <w:r>
              <w:rPr>
                <w:rFonts w:hint="eastAsia"/>
                <w:b/>
                <w:bCs/>
                <w:color w:val="008E3C"/>
                <w:sz w:val="24"/>
                <w:szCs w:val="24"/>
                <w:lang w:val="en-US" w:eastAsia="zh-CN"/>
              </w:rPr>
              <w:t>教学提示</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8E3C"/>
                <w:sz w:val="24"/>
                <w:szCs w:val="24"/>
                <w:lang w:val="en-US" w:eastAsia="zh-CN"/>
              </w:rPr>
            </w:pPr>
            <w:r>
              <w:rPr>
                <w:rFonts w:hint="eastAsia"/>
                <w:b/>
                <w:bCs/>
                <w:color w:val="008E3C"/>
                <w:sz w:val="24"/>
                <w:szCs w:val="24"/>
                <w:lang w:val="en-US" w:eastAsia="zh-CN"/>
              </w:rPr>
              <w:t>教学活动建议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中国现代史即中华人民共和国的历史，是距离学生最近的历史。教师要努力从历史课程本身的特点出发，将中国现代历史的发展历程置于整个中国历史长河中去理解，</w:t>
            </w:r>
            <w:r>
              <w:rPr>
                <w:rFonts w:hint="eastAsia" w:ascii="宋体" w:hAnsi="宋体" w:cs="宋体"/>
                <w:color w:val="008E3C"/>
                <w:sz w:val="24"/>
                <w:szCs w:val="24"/>
                <w:lang w:val="en-US" w:eastAsia="zh-CN"/>
              </w:rPr>
              <w:t>引导学生认识</w:t>
            </w:r>
            <w:r>
              <w:rPr>
                <w:rFonts w:hint="eastAsia" w:ascii="宋体" w:hAnsi="宋体" w:eastAsia="宋体" w:cs="宋体"/>
                <w:color w:val="008E3C"/>
                <w:sz w:val="24"/>
                <w:szCs w:val="24"/>
                <w:lang w:val="en-US" w:eastAsia="zh-CN"/>
              </w:rPr>
              <w:t>中国特色社会主义道路源于中国特色的历史发展道路。要通过适当的教学设计，既以古代、近代的历史帮助学生理解现代史，又以现代史帮助学生理解古代、近代的历史。</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由于中国现代史教学承载社会主义核心价值观教育、社会主义先进文化教育、</w:t>
            </w:r>
            <w:r>
              <w:rPr>
                <w:rFonts w:hint="eastAsia" w:ascii="宋体" w:hAnsi="宋体" w:cs="宋体"/>
                <w:color w:val="008E3C"/>
                <w:sz w:val="24"/>
                <w:szCs w:val="24"/>
                <w:lang w:val="en-US" w:eastAsia="zh-CN"/>
              </w:rPr>
              <w:t>革命文化教育、中华优秀传统文化教育、</w:t>
            </w:r>
            <w:r>
              <w:rPr>
                <w:rFonts w:hint="eastAsia" w:ascii="宋体" w:hAnsi="宋体" w:eastAsia="宋体" w:cs="宋体"/>
                <w:color w:val="008E3C"/>
                <w:sz w:val="24"/>
                <w:szCs w:val="24"/>
                <w:lang w:val="en-US" w:eastAsia="zh-CN"/>
              </w:rPr>
              <w:t>法治教育、国家安全观教育、民族团结进步教育、生态文明教育等方面的任务，教师在教学过程中要特别注意寓论断于叙事，将相关理念和内容有机地融入历史过程的讲述。</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在教学中，教师要注意选取贴近社会、贴近生活、贴近学生的情境素材，以加深学生的情感体验和实际感受;要开</w:t>
            </w:r>
            <w:r>
              <w:rPr>
                <w:rFonts w:hint="eastAsia" w:ascii="宋体" w:hAnsi="宋体" w:cs="宋体"/>
                <w:color w:val="008E3C"/>
                <w:sz w:val="24"/>
                <w:szCs w:val="24"/>
                <w:lang w:val="en-US" w:eastAsia="zh-CN"/>
              </w:rPr>
              <w:t>发</w:t>
            </w:r>
            <w:r>
              <w:rPr>
                <w:rFonts w:hint="eastAsia" w:ascii="宋体" w:hAnsi="宋体" w:eastAsia="宋体" w:cs="宋体"/>
                <w:color w:val="008E3C"/>
                <w:sz w:val="24"/>
                <w:szCs w:val="24"/>
                <w:lang w:val="en-US" w:eastAsia="zh-CN"/>
              </w:rPr>
              <w:t>和利用多种多样的课程资源，如重要的会议文献、历史</w:t>
            </w:r>
            <w:r>
              <w:rPr>
                <w:rFonts w:hint="eastAsia" w:ascii="宋体" w:hAnsi="宋体" w:cs="宋体"/>
                <w:color w:val="008E3C"/>
                <w:sz w:val="24"/>
                <w:szCs w:val="24"/>
                <w:lang w:val="en-US" w:eastAsia="zh-CN"/>
              </w:rPr>
              <w:t>著述</w:t>
            </w:r>
            <w:r>
              <w:rPr>
                <w:rFonts w:hint="eastAsia" w:ascii="宋体" w:hAnsi="宋体" w:eastAsia="宋体" w:cs="宋体"/>
                <w:color w:val="008E3C"/>
                <w:sz w:val="24"/>
                <w:szCs w:val="24"/>
                <w:lang w:val="en-US" w:eastAsia="zh-CN"/>
              </w:rPr>
              <w:t>，口</w:t>
            </w:r>
            <w:r>
              <w:rPr>
                <w:rFonts w:hint="eastAsia" w:ascii="宋体" w:hAnsi="宋体" w:cs="宋体"/>
                <w:color w:val="008E3C"/>
                <w:sz w:val="24"/>
                <w:szCs w:val="24"/>
                <w:lang w:val="en-US" w:eastAsia="zh-CN"/>
              </w:rPr>
              <w:t>述</w:t>
            </w:r>
            <w:r>
              <w:rPr>
                <w:rFonts w:hint="eastAsia" w:ascii="宋体" w:hAnsi="宋体" w:eastAsia="宋体" w:cs="宋体"/>
                <w:color w:val="008E3C"/>
                <w:sz w:val="24"/>
                <w:szCs w:val="24"/>
                <w:lang w:val="en-US" w:eastAsia="zh-CN"/>
              </w:rPr>
              <w:t>材料、英模事迹、有重要意义的建筑和场所、反映社会生活变化的物品，以及</w:t>
            </w:r>
            <w:r>
              <w:rPr>
                <w:rFonts w:hint="eastAsia" w:ascii="宋体" w:hAnsi="宋体" w:cs="宋体"/>
                <w:color w:val="008E3C"/>
                <w:sz w:val="24"/>
                <w:szCs w:val="24"/>
                <w:lang w:val="en-US" w:eastAsia="zh-CN"/>
              </w:rPr>
              <w:t>图</w:t>
            </w:r>
            <w:r>
              <w:rPr>
                <w:rFonts w:hint="eastAsia" w:ascii="宋体" w:hAnsi="宋体" w:eastAsia="宋体" w:cs="宋体"/>
                <w:color w:val="008E3C"/>
                <w:sz w:val="24"/>
                <w:szCs w:val="24"/>
                <w:lang w:val="en-US" w:eastAsia="zh-CN"/>
              </w:rPr>
              <w:t>像影视材料等；要</w:t>
            </w:r>
            <w:r>
              <w:rPr>
                <w:rFonts w:hint="eastAsia" w:ascii="宋体" w:hAnsi="宋体" w:cs="宋体"/>
                <w:color w:val="008E3C"/>
                <w:sz w:val="24"/>
                <w:szCs w:val="24"/>
                <w:lang w:val="en-US" w:eastAsia="zh-CN"/>
              </w:rPr>
              <w:t>引导</w:t>
            </w:r>
            <w:r>
              <w:rPr>
                <w:rFonts w:hint="eastAsia" w:ascii="宋体" w:hAnsi="宋体" w:eastAsia="宋体" w:cs="宋体"/>
                <w:color w:val="008E3C"/>
                <w:sz w:val="24"/>
                <w:szCs w:val="24"/>
                <w:lang w:val="en-US" w:eastAsia="zh-CN"/>
              </w:rPr>
              <w:t>学生积</w:t>
            </w:r>
            <w:r>
              <w:rPr>
                <w:rFonts w:hint="eastAsia" w:ascii="宋体" w:hAnsi="宋体" w:cs="宋体"/>
                <w:color w:val="008E3C"/>
                <w:sz w:val="24"/>
                <w:szCs w:val="24"/>
                <w:lang w:val="en-US" w:eastAsia="zh-CN"/>
              </w:rPr>
              <w:t>极</w:t>
            </w:r>
            <w:r>
              <w:rPr>
                <w:rFonts w:hint="eastAsia" w:ascii="宋体" w:hAnsi="宋体" w:eastAsia="宋体" w:cs="宋体"/>
                <w:color w:val="008E3C"/>
                <w:sz w:val="24"/>
                <w:szCs w:val="24"/>
                <w:lang w:val="en-US" w:eastAsia="zh-CN"/>
              </w:rPr>
              <w:t>、主动地搜集和运用身边的学习资源。</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008E3C"/>
                <w:sz w:val="24"/>
                <w:szCs w:val="24"/>
                <w:lang w:val="en-US" w:eastAsia="zh-CN"/>
              </w:rPr>
              <w:t>学生在学习中国现代史的过程中，可通过下列活动提升</w:t>
            </w:r>
            <w:r>
              <w:rPr>
                <w:rFonts w:hint="eastAsia" w:ascii="宋体" w:hAnsi="宋体" w:cs="宋体"/>
                <w:color w:val="008E3C"/>
                <w:sz w:val="24"/>
                <w:szCs w:val="24"/>
                <w:lang w:val="en-US" w:eastAsia="zh-CN"/>
              </w:rPr>
              <w:t>核心素养</w:t>
            </w:r>
            <w:r>
              <w:rPr>
                <w:rFonts w:hint="eastAsia" w:ascii="宋体" w:hAnsi="宋体" w:eastAsia="宋体" w:cs="宋体"/>
                <w:color w:val="008E3C"/>
                <w:sz w:val="24"/>
                <w:szCs w:val="24"/>
                <w:lang w:val="en-US" w:eastAsia="zh-CN"/>
              </w:rPr>
              <w:t>。</w:t>
            </w:r>
            <w:r>
              <w:rPr>
                <w:rFonts w:hint="eastAsia"/>
                <w:b/>
                <w:bCs/>
                <w:color w:val="FF0000"/>
                <w:sz w:val="24"/>
                <w:szCs w:val="24"/>
                <w:highlight w:val="yellow"/>
                <w:lang w:val="en-US" w:eastAsia="zh-CN"/>
              </w:rPr>
              <w:t>（新增）</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auto"/>
                <w:sz w:val="24"/>
                <w:szCs w:val="24"/>
                <w:lang w:val="en-US" w:eastAsia="zh-CN"/>
              </w:rPr>
              <w:t>开展社会调查。</w:t>
            </w:r>
            <w:r>
              <w:rPr>
                <w:rFonts w:hint="eastAsia" w:ascii="宋体" w:hAnsi="宋体" w:eastAsia="宋体" w:cs="宋体"/>
                <w:color w:val="008E3C"/>
                <w:sz w:val="24"/>
                <w:szCs w:val="24"/>
                <w:lang w:val="en-US" w:eastAsia="zh-CN"/>
              </w:rPr>
              <w:t>通过实</w:t>
            </w:r>
            <w:r>
              <w:rPr>
                <w:rFonts w:hint="eastAsia" w:ascii="宋体" w:hAnsi="宋体" w:cs="宋体"/>
                <w:color w:val="008E3C"/>
                <w:sz w:val="24"/>
                <w:szCs w:val="24"/>
                <w:lang w:val="en-US" w:eastAsia="zh-CN"/>
              </w:rPr>
              <w:t>地</w:t>
            </w:r>
            <w:r>
              <w:rPr>
                <w:rFonts w:hint="eastAsia" w:ascii="宋体" w:hAnsi="宋体" w:eastAsia="宋体" w:cs="宋体"/>
                <w:color w:val="008E3C"/>
                <w:sz w:val="24"/>
                <w:szCs w:val="24"/>
                <w:lang w:val="en-US" w:eastAsia="zh-CN"/>
              </w:rPr>
              <w:t>考察和访谈，获取多方面信息，深入</w:t>
            </w:r>
            <w:r>
              <w:rPr>
                <w:rFonts w:hint="eastAsia" w:ascii="宋体" w:hAnsi="宋体" w:eastAsia="宋体" w:cs="宋体"/>
                <w:color w:val="auto"/>
                <w:sz w:val="24"/>
                <w:szCs w:val="24"/>
                <w:lang w:val="en-US" w:eastAsia="zh-CN"/>
              </w:rPr>
              <w:t>了解改革开放</w:t>
            </w:r>
            <w:r>
              <w:rPr>
                <w:rFonts w:hint="eastAsia" w:ascii="宋体" w:hAnsi="宋体" w:eastAsia="宋体" w:cs="宋体"/>
                <w:color w:val="008E3C"/>
                <w:sz w:val="24"/>
                <w:szCs w:val="24"/>
                <w:lang w:val="en-US" w:eastAsia="zh-CN"/>
              </w:rPr>
              <w:t>以来人民生活和社会的</w:t>
            </w:r>
            <w:r>
              <w:rPr>
                <w:rFonts w:hint="eastAsia" w:ascii="宋体" w:hAnsi="宋体" w:eastAsia="宋体" w:cs="宋体"/>
                <w:color w:val="auto"/>
                <w:sz w:val="24"/>
                <w:szCs w:val="24"/>
                <w:lang w:val="en-US" w:eastAsia="zh-CN"/>
              </w:rPr>
              <w:t>变化</w:t>
            </w:r>
            <w:r>
              <w:rPr>
                <w:rFonts w:hint="eastAsia" w:ascii="宋体" w:hAnsi="宋体" w:eastAsia="宋体" w:cs="宋体"/>
                <w:color w:val="008E3C"/>
                <w:sz w:val="24"/>
                <w:szCs w:val="24"/>
                <w:lang w:val="en-US" w:eastAsia="zh-CN"/>
              </w:rPr>
              <w:t>，形成调查报告，进行交流。</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auto"/>
                <w:kern w:val="0"/>
                <w:sz w:val="24"/>
                <w:szCs w:val="24"/>
              </w:rPr>
            </w:pPr>
            <w:r>
              <w:rPr>
                <w:rFonts w:hint="eastAsia" w:ascii="宋体" w:hAnsi="宋体"/>
                <w:color w:val="auto"/>
                <w:kern w:val="0"/>
                <w:sz w:val="24"/>
                <w:szCs w:val="24"/>
              </w:rPr>
              <w:t>●</w:t>
            </w:r>
            <w:r>
              <w:rPr>
                <w:rFonts w:ascii="宋体" w:hAnsi="宋体"/>
                <w:color w:val="auto"/>
                <w:kern w:val="0"/>
                <w:sz w:val="24"/>
                <w:szCs w:val="24"/>
              </w:rPr>
              <w:t>开展社会调查，了解改革开放</w:t>
            </w:r>
            <w:r>
              <w:rPr>
                <w:rFonts w:ascii="宋体" w:hAnsi="宋体"/>
                <w:color w:val="008E3C"/>
                <w:kern w:val="0"/>
                <w:sz w:val="24"/>
                <w:szCs w:val="24"/>
              </w:rPr>
              <w:t>前后家乡的</w:t>
            </w:r>
            <w:r>
              <w:rPr>
                <w:rFonts w:ascii="宋体" w:hAnsi="宋体"/>
                <w:color w:val="auto"/>
                <w:kern w:val="0"/>
                <w:sz w:val="24"/>
                <w:szCs w:val="24"/>
              </w:rPr>
              <w:t>变化。</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FF0000"/>
                <w:kern w:val="0"/>
                <w:sz w:val="24"/>
                <w:szCs w:val="24"/>
              </w:rPr>
            </w:pPr>
            <w:r>
              <w:rPr>
                <w:rFonts w:hint="eastAsia"/>
                <w:sz w:val="24"/>
                <w:szCs w:val="24"/>
              </w:rPr>
              <w:t>●</w:t>
            </w:r>
            <w:r>
              <w:rPr>
                <w:rFonts w:ascii="宋体" w:hAnsi="宋体"/>
                <w:color w:val="008E3C"/>
                <w:kern w:val="0"/>
                <w:sz w:val="24"/>
                <w:szCs w:val="24"/>
              </w:rPr>
              <w:t>谈谈自己家庭生活的变化。</w:t>
            </w:r>
          </w:p>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搜集、整理英雄事迹和劳动模范的史料，为社会主义建设英模立传，叙述他们的嘉言懿行和精神风貌。在此基础上，举办英模事迹展览、报告会等活动。</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r>
              <w:rPr>
                <w:rFonts w:hint="eastAsia"/>
                <w:sz w:val="24"/>
                <w:szCs w:val="24"/>
              </w:rPr>
              <w:t>●</w:t>
            </w:r>
            <w:r>
              <w:rPr>
                <w:sz w:val="24"/>
                <w:szCs w:val="24"/>
              </w:rPr>
              <w:t>学唱《我的祖国》《英雄赞歌》等歌曲，学习志愿军将士的爱国主义和革命英雄主义精神。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开展口述史的学习活动。通过对家庭中的长辈进行访谈</w:t>
            </w:r>
            <w:r>
              <w:rPr>
                <w:rFonts w:hint="eastAsia" w:ascii="宋体" w:hAnsi="宋体" w:cs="宋体"/>
                <w:color w:val="008E3C"/>
                <w:sz w:val="24"/>
                <w:szCs w:val="24"/>
                <w:lang w:val="en-US" w:eastAsia="zh-CN"/>
              </w:rPr>
              <w:t>，</w:t>
            </w:r>
            <w:r>
              <w:rPr>
                <w:rFonts w:hint="eastAsia" w:ascii="宋体" w:hAnsi="宋体" w:eastAsia="宋体" w:cs="宋体"/>
                <w:color w:val="008E3C"/>
                <w:sz w:val="24"/>
                <w:szCs w:val="24"/>
                <w:lang w:val="en-US" w:eastAsia="zh-CN"/>
              </w:rPr>
              <w:t>搜集家庭的老照片和老物件，查阅相关的历史记载，形成口述史的材料集。在此基础上，选择一个主题，撰写口述史文章。</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进行有关中国现代史的数据检索和统计。</w:t>
            </w:r>
            <w:r>
              <w:rPr>
                <w:rFonts w:hint="eastAsia" w:ascii="宋体" w:hAnsi="宋体" w:cs="宋体"/>
                <w:color w:val="008E3C"/>
                <w:sz w:val="24"/>
                <w:szCs w:val="24"/>
                <w:lang w:val="en-US" w:eastAsia="zh-CN"/>
              </w:rPr>
              <w:t>通过</w:t>
            </w:r>
            <w:r>
              <w:rPr>
                <w:rFonts w:hint="eastAsia" w:ascii="宋体" w:hAnsi="宋体" w:eastAsia="宋体" w:cs="宋体"/>
                <w:color w:val="008E3C"/>
                <w:sz w:val="24"/>
                <w:szCs w:val="24"/>
                <w:lang w:val="en-US" w:eastAsia="zh-CN"/>
              </w:rPr>
              <w:t>互联</w:t>
            </w:r>
            <w:r>
              <w:rPr>
                <w:rFonts w:hint="eastAsia" w:ascii="宋体" w:hAnsi="宋体" w:cs="宋体"/>
                <w:color w:val="008E3C"/>
                <w:sz w:val="24"/>
                <w:szCs w:val="24"/>
                <w:lang w:val="en-US" w:eastAsia="zh-CN"/>
              </w:rPr>
              <w:t>网、图书馆、博物馆等，</w:t>
            </w:r>
            <w:r>
              <w:rPr>
                <w:rFonts w:hint="eastAsia" w:ascii="宋体" w:hAnsi="宋体" w:eastAsia="宋体" w:cs="宋体"/>
                <w:color w:val="008E3C"/>
                <w:sz w:val="24"/>
                <w:szCs w:val="24"/>
                <w:lang w:val="en-US" w:eastAsia="zh-CN"/>
              </w:rPr>
              <w:t>搜集与国计民生有关的统计数据，如中华人民共和国成立以来国内生产总值、国家财政收入、国家外汇储备、进出口总额、城乡居民储蓄等方面的统计数据，绘制成统计表，运用统计表中的数据说明现代中国社会发展的情况。</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FF0000"/>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搜集、整理有关抗美援朝精神、铁人精神、雷锋精神、“两弹一星”精神、改革开放精神、抗疫精神、脱贫攻坚精神，以及杂交水稻、载人航天等方面的图文材料，以制作展板，</w:t>
            </w:r>
            <w:r>
              <w:rPr>
                <w:rFonts w:hint="eastAsia" w:ascii="宋体" w:hAnsi="宋体" w:cs="宋体"/>
                <w:color w:val="008E3C"/>
                <w:sz w:val="24"/>
                <w:szCs w:val="24"/>
                <w:lang w:val="en-US" w:eastAsia="zh-CN"/>
              </w:rPr>
              <w:t>设计</w:t>
            </w:r>
            <w:r>
              <w:rPr>
                <w:rFonts w:hint="eastAsia" w:ascii="宋体" w:hAnsi="宋体" w:eastAsia="宋体" w:cs="宋体"/>
                <w:color w:val="008E3C"/>
                <w:sz w:val="24"/>
                <w:szCs w:val="24"/>
                <w:lang w:val="en-US" w:eastAsia="zh-CN"/>
              </w:rPr>
              <w:t>墙报，举行讨论会、报告会等多种方式，宣传并交流。</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进行专题研究。选定研究的主题，如“新中国外交事业的发展”“中华民族大团结</w:t>
            </w:r>
            <w:r>
              <w:rPr>
                <w:rFonts w:hint="eastAsia" w:ascii="宋体" w:hAnsi="宋体" w:cs="宋体"/>
                <w:color w:val="008E3C"/>
                <w:sz w:val="24"/>
                <w:szCs w:val="24"/>
                <w:lang w:val="en-US" w:eastAsia="zh-CN"/>
              </w:rPr>
              <w:t>和铸牢中华民族共同体意识</w:t>
            </w:r>
            <w:r>
              <w:rPr>
                <w:rFonts w:hint="eastAsia" w:ascii="宋体" w:hAnsi="宋体" w:eastAsia="宋体" w:cs="宋体"/>
                <w:color w:val="008E3C"/>
                <w:sz w:val="24"/>
                <w:szCs w:val="24"/>
                <w:lang w:val="en-US" w:eastAsia="zh-CN"/>
              </w:rPr>
              <w:t>”“军队建设与国防力量的增强”“社会主义文化事业的繁荣”“大国重器”“从基础建设看国家的现代化发展”等，通过搜集、整理相关的图文、影视材料，撰写研究报告，举办专题论坛，交流研究成果。</w:t>
            </w: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color w:val="008E3C"/>
                <w:kern w:val="0"/>
                <w:sz w:val="24"/>
                <w:szCs w:val="24"/>
              </w:rPr>
            </w:pPr>
            <w:r>
              <w:rPr>
                <w:rFonts w:hint="eastAsia"/>
                <w:sz w:val="24"/>
                <w:szCs w:val="24"/>
              </w:rPr>
              <w:t>●</w:t>
            </w:r>
            <w:r>
              <w:rPr>
                <w:rFonts w:ascii="宋体" w:hAnsi="宋体"/>
                <w:color w:val="008E3C"/>
                <w:kern w:val="0"/>
                <w:sz w:val="24"/>
                <w:szCs w:val="24"/>
              </w:rPr>
              <w:t>谈谈自己所了解的国内其他民族的风土人情和生活习惯。</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8E3C"/>
                <w:kern w:val="0"/>
                <w:sz w:val="24"/>
                <w:szCs w:val="24"/>
              </w:rPr>
            </w:pPr>
            <w:r>
              <w:rPr>
                <w:rFonts w:hint="eastAsia"/>
                <w:sz w:val="24"/>
                <w:szCs w:val="24"/>
              </w:rPr>
              <w:t>●</w:t>
            </w:r>
            <w:r>
              <w:rPr>
                <w:rFonts w:ascii="宋体" w:hAnsi="宋体"/>
                <w:color w:val="008E3C"/>
                <w:kern w:val="0"/>
                <w:sz w:val="24"/>
                <w:szCs w:val="24"/>
              </w:rPr>
              <w:t>通过近期中国的一次重大外交行动，认识中国国际地位的提高。</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i w:val="0"/>
                <w:iCs w:val="0"/>
                <w:color w:val="auto"/>
                <w:spacing w:val="0"/>
                <w:sz w:val="24"/>
                <w:szCs w:val="24"/>
                <w:shd w:val="clear" w:color="auto" w:fill="FFFFFF"/>
                <w:vertAlign w:val="baseline"/>
              </w:rPr>
            </w:pPr>
            <w:r>
              <w:rPr>
                <w:rFonts w:hint="eastAsia"/>
                <w:sz w:val="24"/>
                <w:szCs w:val="24"/>
              </w:rPr>
              <w:t>●</w:t>
            </w:r>
            <w:r>
              <w:rPr>
                <w:rFonts w:ascii="宋体" w:hAnsi="宋体"/>
                <w:color w:val="008E3C"/>
                <w:kern w:val="0"/>
                <w:sz w:val="24"/>
                <w:szCs w:val="24"/>
              </w:rPr>
              <w:t>查找国庆阅兵的资料，看中国军事装备的进步。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rPr>
              <w:t>●</w:t>
            </w:r>
            <w:r>
              <w:rPr>
                <w:rFonts w:hint="eastAsia" w:ascii="宋体" w:hAnsi="宋体" w:eastAsia="宋体" w:cs="宋体"/>
                <w:color w:val="008E3C"/>
                <w:sz w:val="24"/>
                <w:szCs w:val="24"/>
                <w:lang w:val="en-US" w:eastAsia="zh-CN"/>
              </w:rPr>
              <w:t>开展项目学习，特别是围绕党史、新中国史、改革开放史、社会主义发展史</w:t>
            </w:r>
            <w:r>
              <w:rPr>
                <w:rFonts w:hint="eastAsia" w:ascii="宋体" w:hAnsi="宋体" w:cs="宋体"/>
                <w:color w:val="008E3C"/>
                <w:sz w:val="24"/>
                <w:szCs w:val="24"/>
                <w:lang w:val="en-US" w:eastAsia="zh-CN"/>
              </w:rPr>
              <w:t>中的</w:t>
            </w:r>
            <w:r>
              <w:rPr>
                <w:rFonts w:hint="eastAsia" w:ascii="宋体" w:hAnsi="宋体" w:eastAsia="宋体" w:cs="宋体"/>
                <w:color w:val="008E3C"/>
                <w:sz w:val="24"/>
                <w:szCs w:val="24"/>
                <w:lang w:val="en-US" w:eastAsia="zh-CN"/>
              </w:rPr>
              <w:t>重要</w:t>
            </w:r>
            <w:r>
              <w:rPr>
                <w:rFonts w:hint="eastAsia" w:ascii="宋体" w:hAnsi="宋体" w:cs="宋体"/>
                <w:color w:val="008E3C"/>
                <w:sz w:val="24"/>
                <w:szCs w:val="24"/>
                <w:lang w:val="en-US" w:eastAsia="zh-CN"/>
              </w:rPr>
              <w:t>内容</w:t>
            </w:r>
            <w:r>
              <w:rPr>
                <w:rFonts w:hint="eastAsia" w:ascii="宋体" w:hAnsi="宋体" w:eastAsia="宋体" w:cs="宋体"/>
                <w:color w:val="008E3C"/>
                <w:sz w:val="24"/>
                <w:szCs w:val="24"/>
                <w:lang w:val="en-US" w:eastAsia="zh-CN"/>
              </w:rPr>
              <w:t>，如“社会主义革命和建设的伟大历史成就”“中国综合国力增强的具体表现”“中国的国际影响力不断提高”“中国特色社会主义进入新时代以来的新发展”等，尝试搜集身边的直接而鲜活的资料，形成项目学习的研究报告或小论文，举办项目学习成果研讨会、报告会。</w:t>
            </w:r>
          </w:p>
        </w:tc>
        <w:tc>
          <w:tcPr>
            <w:tcW w:w="5593" w:type="dxa"/>
            <w:noWrap w:val="0"/>
            <w:vAlign w:val="top"/>
          </w:tcPr>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eastAsia="宋体" w:cs="宋体"/>
                <w:i w:val="0"/>
                <w:iCs w:val="0"/>
                <w:color w:val="auto"/>
                <w:spacing w:val="0"/>
                <w:sz w:val="24"/>
                <w:szCs w:val="24"/>
                <w:shd w:val="clear" w:color="auto" w:fil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3" w:type="dxa"/>
            <w:noWrap w:val="0"/>
            <w:vAlign w:val="top"/>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8E3C"/>
                <w:sz w:val="24"/>
                <w:szCs w:val="24"/>
                <w:lang w:val="en-US" w:eastAsia="zh-CN"/>
              </w:rPr>
            </w:pPr>
          </w:p>
        </w:tc>
        <w:tc>
          <w:tcPr>
            <w:tcW w:w="5593" w:type="dxa"/>
            <w:noWrap w:val="0"/>
            <w:vAlign w:val="top"/>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举办有关台湾问题的专题讲座。</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组织观看《开国大典》《建国大业》等影片，体会“中国人从此站立起来了”的深刻内涵。</w:t>
            </w:r>
          </w:p>
          <w:p>
            <w:pPr>
              <w:keepNext w:val="0"/>
              <w:keepLines w:val="0"/>
              <w:pageBreakBefore w:val="0"/>
              <w:kinsoku/>
              <w:wordWrap/>
              <w:overflowPunct/>
              <w:topLinePunct w:val="0"/>
              <w:autoSpaceDE/>
              <w:autoSpaceDN/>
              <w:bidi w:val="0"/>
              <w:adjustRightInd/>
              <w:spacing w:line="360" w:lineRule="auto"/>
              <w:jc w:val="both"/>
              <w:textAlignment w:val="auto"/>
              <w:rPr>
                <w:rFonts w:ascii="宋体" w:hAnsi="宋体"/>
                <w:strike/>
                <w:dstrike w:val="0"/>
                <w:color w:val="auto"/>
                <w:kern w:val="0"/>
                <w:sz w:val="24"/>
                <w:szCs w:val="24"/>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结合最近召开的一次“两会”，谈谈“两会”的作用。</w:t>
            </w:r>
          </w:p>
          <w:p>
            <w:pPr>
              <w:pStyle w:val="3"/>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leftChars="0" w:right="0" w:rightChars="0"/>
              <w:jc w:val="both"/>
              <w:textAlignment w:val="auto"/>
              <w:rPr>
                <w:rFonts w:hint="eastAsia" w:ascii="宋体" w:hAnsi="宋体" w:cs="宋体" w:eastAsiaTheme="minorEastAsia"/>
                <w:i w:val="0"/>
                <w:iCs w:val="0"/>
                <w:color w:val="auto"/>
                <w:spacing w:val="0"/>
                <w:sz w:val="24"/>
                <w:szCs w:val="24"/>
                <w:shd w:val="clear" w:color="auto" w:fill="FFFFFF"/>
                <w:vertAlign w:val="baseline"/>
                <w:lang w:eastAsia="zh-CN"/>
              </w:rPr>
            </w:pPr>
            <w:r>
              <w:rPr>
                <w:rFonts w:hint="eastAsia" w:ascii="宋体" w:hAnsi="宋体"/>
                <w:strike/>
                <w:dstrike w:val="0"/>
                <w:color w:val="auto"/>
                <w:kern w:val="0"/>
                <w:sz w:val="24"/>
                <w:szCs w:val="24"/>
              </w:rPr>
              <w:t>●</w:t>
            </w:r>
            <w:r>
              <w:rPr>
                <w:rFonts w:ascii="宋体" w:hAnsi="宋体"/>
                <w:strike/>
                <w:dstrike w:val="0"/>
                <w:color w:val="auto"/>
                <w:kern w:val="0"/>
                <w:sz w:val="24"/>
                <w:szCs w:val="24"/>
              </w:rPr>
              <w:t>结合身边的事例，讨论中国实现可持续发展的重要性。</w:t>
            </w:r>
            <w:r>
              <w:rPr>
                <w:rFonts w:hint="eastAsia" w:ascii="宋体" w:hAnsi="宋体"/>
                <w:b/>
                <w:bCs/>
                <w:strike w:val="0"/>
                <w:dstrike w:val="0"/>
                <w:color w:val="FF0000"/>
                <w:kern w:val="0"/>
                <w:sz w:val="24"/>
                <w:szCs w:val="24"/>
                <w:lang w:eastAsia="zh-CN"/>
              </w:rPr>
              <w:t>（</w:t>
            </w:r>
            <w:r>
              <w:rPr>
                <w:rFonts w:hint="eastAsia" w:ascii="宋体" w:hAnsi="宋体"/>
                <w:b/>
                <w:bCs/>
                <w:strike w:val="0"/>
                <w:dstrike w:val="0"/>
                <w:color w:val="FF0000"/>
                <w:kern w:val="0"/>
                <w:sz w:val="24"/>
                <w:szCs w:val="24"/>
                <w:lang w:val="en-US" w:eastAsia="zh-CN"/>
              </w:rPr>
              <w:t>删除</w:t>
            </w:r>
            <w:r>
              <w:rPr>
                <w:rFonts w:hint="eastAsia" w:ascii="宋体" w:hAnsi="宋体"/>
                <w:b/>
                <w:bCs/>
                <w:strike w:val="0"/>
                <w:dstrike w:val="0"/>
                <w:color w:val="FF0000"/>
                <w:kern w:val="0"/>
                <w:sz w:val="24"/>
                <w:szCs w:val="24"/>
                <w:lang w:eastAsia="zh-CN"/>
              </w:rPr>
              <w:t>）</w:t>
            </w:r>
          </w:p>
        </w:tc>
      </w:tr>
    </w:tbl>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（四）世界古代史</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6"/>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6"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898"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6"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世界古代史从早期人类的出现到15世纪，</w:t>
            </w:r>
            <w:r>
              <w:rPr>
                <w:rFonts w:hint="eastAsia" w:ascii="宋体" w:hAnsi="宋体" w:eastAsia="宋体" w:cs="宋体"/>
                <w:color w:val="008E3C"/>
                <w:sz w:val="24"/>
                <w:szCs w:val="24"/>
                <w:lang w:val="en-US" w:eastAsia="zh-CN"/>
              </w:rPr>
              <w:t>展现古代文明的产生、发展与多元面貌。</w:t>
            </w:r>
            <w:r>
              <w:rPr>
                <w:rFonts w:hint="eastAsia" w:ascii="宋体" w:hAnsi="宋体" w:eastAsia="宋体" w:cs="宋体"/>
                <w:color w:val="auto"/>
                <w:sz w:val="24"/>
                <w:szCs w:val="24"/>
                <w:lang w:val="en-US" w:eastAsia="zh-CN"/>
              </w:rPr>
              <w:t>其间大体经历了原始社会、奴隶社会和封建社会，但有一些民族、国家未经过奴隶社会、封建社会的连续发展过程。</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文明出现以前，人类经历了漫长的史前时期。随着生产力的发展，阶级分化的加剧，国家产生了。大约</w:t>
            </w:r>
            <w:r>
              <w:rPr>
                <w:rFonts w:hint="eastAsia" w:ascii="宋体" w:hAnsi="宋体" w:eastAsia="宋体" w:cs="宋体"/>
                <w:color w:val="008E3C"/>
                <w:sz w:val="24"/>
                <w:szCs w:val="24"/>
                <w:lang w:val="en-US" w:eastAsia="zh-CN"/>
              </w:rPr>
              <w:t>在</w:t>
            </w:r>
            <w:r>
              <w:rPr>
                <w:rFonts w:hint="eastAsia" w:ascii="宋体" w:hAnsi="宋体" w:eastAsia="宋体" w:cs="宋体"/>
                <w:color w:val="auto"/>
                <w:sz w:val="24"/>
                <w:szCs w:val="24"/>
                <w:lang w:val="en-US" w:eastAsia="zh-CN"/>
              </w:rPr>
              <w:t>公元前</w:t>
            </w:r>
            <w:r>
              <w:rPr>
                <w:rFonts w:hint="eastAsia" w:ascii="宋体" w:hAnsi="宋体" w:eastAsia="宋体" w:cs="宋体"/>
                <w:color w:val="008E3C"/>
                <w:sz w:val="24"/>
                <w:szCs w:val="24"/>
                <w:lang w:val="en-US" w:eastAsia="zh-CN"/>
              </w:rPr>
              <w:t>4千纪后期，西亚的两河流域、北非的尼罗河流域、中国的黄河流域和长江流域、南亚的印度河流域、</w:t>
            </w:r>
            <w:r>
              <w:rPr>
                <w:rFonts w:hint="eastAsia" w:ascii="宋体" w:hAnsi="宋体" w:eastAsia="宋体" w:cs="宋体"/>
                <w:color w:val="auto"/>
                <w:sz w:val="24"/>
                <w:szCs w:val="24"/>
                <w:lang w:val="en-US" w:eastAsia="zh-CN"/>
              </w:rPr>
              <w:t>欧洲的爱琴海地区，诞生了多姿多彩的古代文明。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公元前800年以后，希腊各地建立了城邦国家。罗马则在公元前1世纪后建立了一个地跨欧、亚、非三洲的大帝国。希腊罗马古典文明对后来的西方文明有很大影响。</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世纪以后，随着古典文明的衰落和日耳曼民族的迁徙，在罗马帝国的废墟上形成了法兰克王国等新国家。法兰克王国信奉基督教,并发展出以庄园为基础的封建制度。罗马帝国分裂后，在东部建立了拜占庭帝国。拜占庭文化对东欧各国和</w:t>
            </w:r>
            <w:r>
              <w:rPr>
                <w:rFonts w:hint="eastAsia" w:ascii="宋体" w:hAnsi="宋体" w:eastAsia="宋体" w:cs="宋体"/>
                <w:color w:val="00B050"/>
                <w:sz w:val="24"/>
                <w:szCs w:val="24"/>
                <w:lang w:val="en-US" w:eastAsia="zh-CN"/>
              </w:rPr>
              <w:t>俄罗斯</w:t>
            </w:r>
            <w:r>
              <w:rPr>
                <w:rFonts w:hint="eastAsia" w:ascii="宋体" w:hAnsi="宋体" w:eastAsia="宋体" w:cs="宋体"/>
                <w:color w:val="auto"/>
                <w:sz w:val="24"/>
                <w:szCs w:val="24"/>
                <w:lang w:val="en-US" w:eastAsia="zh-CN"/>
              </w:rPr>
              <w:t>的文化产生过重大影响，并为西方文化的复兴提供了许多素材。从14世纪起，西欧各国在政治、经济和文化方面萌发了新的生机，近代西方文明的曙光开始浮现。</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b/>
                <w:bCs/>
                <w:color w:val="FF0000"/>
                <w:sz w:val="24"/>
                <w:szCs w:val="24"/>
                <w:vertAlign w:val="baseline"/>
                <w:lang w:val="en-US" w:eastAsia="zh-CN"/>
              </w:rPr>
            </w:pPr>
            <w:r>
              <w:rPr>
                <w:rFonts w:hint="eastAsia" w:ascii="宋体" w:hAnsi="宋体" w:eastAsia="宋体" w:cs="宋体"/>
                <w:color w:val="auto"/>
                <w:sz w:val="24"/>
                <w:szCs w:val="24"/>
                <w:lang w:val="en-US" w:eastAsia="zh-CN"/>
              </w:rPr>
              <w:t>7世纪，日本通过向中国学习和</w:t>
            </w:r>
            <w:r>
              <w:rPr>
                <w:rFonts w:hint="eastAsia" w:ascii="宋体" w:hAnsi="宋体" w:cs="宋体"/>
                <w:color w:val="auto"/>
                <w:sz w:val="24"/>
                <w:szCs w:val="24"/>
                <w:lang w:val="en-US" w:eastAsia="zh-CN"/>
              </w:rPr>
              <w:t>一</w:t>
            </w:r>
            <w:r>
              <w:rPr>
                <w:rFonts w:hint="eastAsia" w:ascii="宋体" w:hAnsi="宋体" w:eastAsia="宋体" w:cs="宋体"/>
                <w:color w:val="auto"/>
                <w:sz w:val="24"/>
                <w:szCs w:val="24"/>
                <w:lang w:val="en-US" w:eastAsia="zh-CN"/>
              </w:rPr>
              <w:t>系列改革，使社会政治经济获得发展。7世纪初，穆罕默德创立了伊斯兰教，</w:t>
            </w:r>
            <w:r>
              <w:rPr>
                <w:rFonts w:hint="eastAsia" w:ascii="宋体" w:hAnsi="宋体" w:eastAsia="宋体" w:cs="宋体"/>
                <w:color w:val="008E3C"/>
                <w:sz w:val="24"/>
                <w:szCs w:val="24"/>
                <w:lang w:val="en-US" w:eastAsia="zh-CN"/>
              </w:rPr>
              <w:t>推动了阿拉伯半岛的统一和阿拉伯国家的建立。</w:t>
            </w:r>
            <w:r>
              <w:rPr>
                <w:rFonts w:hint="eastAsia" w:ascii="宋体" w:hAnsi="宋体" w:eastAsia="宋体" w:cs="宋体"/>
                <w:color w:val="auto"/>
                <w:sz w:val="24"/>
                <w:szCs w:val="24"/>
                <w:lang w:val="en-US" w:eastAsia="zh-CN"/>
              </w:rPr>
              <w:t>8世纪</w:t>
            </w:r>
            <w:r>
              <w:rPr>
                <w:rFonts w:hint="eastAsia" w:ascii="宋体" w:hAnsi="宋体" w:eastAsia="宋体" w:cs="宋体"/>
                <w:color w:val="008E3C"/>
                <w:sz w:val="24"/>
                <w:szCs w:val="24"/>
                <w:lang w:val="en-US" w:eastAsia="zh-CN"/>
              </w:rPr>
              <w:t>中期，阿拉伯人建立起</w:t>
            </w:r>
            <w:r>
              <w:rPr>
                <w:rFonts w:hint="eastAsia" w:ascii="宋体" w:hAnsi="宋体" w:eastAsia="宋体" w:cs="宋体"/>
                <w:color w:val="auto"/>
                <w:sz w:val="24"/>
                <w:szCs w:val="24"/>
                <w:lang w:val="en-US" w:eastAsia="zh-CN"/>
              </w:rPr>
              <w:t>地跨欧、亚、非</w:t>
            </w:r>
            <w:r>
              <w:rPr>
                <w:rFonts w:hint="eastAsia" w:ascii="宋体" w:hAnsi="宋体" w:eastAsia="宋体" w:cs="宋体"/>
                <w:color w:val="00B050"/>
                <w:sz w:val="24"/>
                <w:szCs w:val="24"/>
                <w:lang w:val="en-US" w:eastAsia="zh-CN"/>
              </w:rPr>
              <w:t>三洲</w:t>
            </w:r>
            <w:r>
              <w:rPr>
                <w:rFonts w:hint="eastAsia" w:ascii="宋体" w:hAnsi="宋体" w:eastAsia="宋体" w:cs="宋体"/>
                <w:color w:val="auto"/>
                <w:sz w:val="24"/>
                <w:szCs w:val="24"/>
                <w:lang w:val="en-US" w:eastAsia="zh-CN"/>
              </w:rPr>
              <w:t>的阿拉伯帝国。阿拉伯—伊斯兰文化有自己的特色，并在保存、传播古典文明，沟通东西方文化方面作出了重要贡献。</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古代世界相对孤立闭塞的状况下，随着经济、政治的发展，在欧洲、亚洲和非洲的国家与国家之间，地区与地区之间，逐渐出现较多的交往，既有战争的暴力形式，也有商旅往来、文化交流的和平形式，而后者对推动人类进步起着更为重要的作用。正是由于这些交往，儒家文化、印度文化、希腊罗马的古典文化、阿拉伯—伊斯兰文化都在向外扩散，佛教、基督教、伊斯兰教</w:t>
            </w:r>
            <w:r>
              <w:rPr>
                <w:rFonts w:hint="eastAsia" w:ascii="宋体" w:hAnsi="宋体" w:eastAsia="宋体" w:cs="宋体"/>
                <w:color w:val="008E3C"/>
                <w:sz w:val="24"/>
                <w:szCs w:val="24"/>
                <w:lang w:val="en-US" w:eastAsia="zh-CN"/>
              </w:rPr>
              <w:t>成为</w:t>
            </w:r>
            <w:r>
              <w:rPr>
                <w:rFonts w:hint="eastAsia" w:ascii="宋体" w:hAnsi="宋体" w:eastAsia="宋体" w:cs="宋体"/>
                <w:color w:val="auto"/>
                <w:sz w:val="24"/>
                <w:szCs w:val="24"/>
                <w:lang w:val="en-US" w:eastAsia="zh-CN"/>
              </w:rPr>
              <w:t>古代世界的三大宗教。世界历史的发展是不平衡的，这种不平衡在古代尤为突出。</w:t>
            </w:r>
          </w:p>
        </w:tc>
        <w:tc>
          <w:tcPr>
            <w:tcW w:w="5898" w:type="dxa"/>
          </w:tcPr>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世界古代史从早期人类的出现</w:t>
            </w:r>
            <w:r>
              <w:rPr>
                <w:rFonts w:hint="eastAsia" w:ascii="宋体" w:hAnsi="宋体"/>
                <w:color w:val="008E3C"/>
                <w:sz w:val="24"/>
                <w:szCs w:val="24"/>
              </w:rPr>
              <w:t>，直</w:t>
            </w:r>
            <w:r>
              <w:rPr>
                <w:rFonts w:hint="eastAsia" w:ascii="宋体" w:hAnsi="宋体"/>
                <w:color w:val="auto"/>
                <w:sz w:val="24"/>
                <w:szCs w:val="24"/>
              </w:rPr>
              <w:t>到</w:t>
            </w:r>
            <w:r>
              <w:rPr>
                <w:rFonts w:hint="eastAsia" w:ascii="宋体" w:hAnsi="宋体"/>
                <w:color w:val="008E3C"/>
                <w:sz w:val="24"/>
                <w:szCs w:val="24"/>
              </w:rPr>
              <w:t>公元</w:t>
            </w:r>
            <w:r>
              <w:rPr>
                <w:rFonts w:hint="eastAsia" w:ascii="宋体" w:hAnsi="宋体"/>
                <w:color w:val="auto"/>
                <w:sz w:val="24"/>
                <w:szCs w:val="24"/>
              </w:rPr>
              <w:t>15世纪</w:t>
            </w:r>
            <w:r>
              <w:rPr>
                <w:rFonts w:hint="eastAsia" w:ascii="宋体" w:hAnsi="宋体"/>
                <w:color w:val="008E3C"/>
                <w:sz w:val="24"/>
                <w:szCs w:val="24"/>
              </w:rPr>
              <w:t>末期</w:t>
            </w:r>
            <w:r>
              <w:rPr>
                <w:rFonts w:hint="eastAsia" w:ascii="宋体" w:hAnsi="宋体"/>
                <w:color w:val="auto"/>
                <w:sz w:val="24"/>
                <w:szCs w:val="24"/>
              </w:rPr>
              <w:t>，其间大体经历了原始社会、奴隶社会和封建社会，但有一些民族、国家未经过奴隶社会、封建社会的连续发展过程。</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文明出现以前，人类经历了漫长的史前时期。随着生产力的发展，阶级分化的加剧，国家产生了。大约</w:t>
            </w:r>
            <w:r>
              <w:rPr>
                <w:rFonts w:hint="eastAsia" w:ascii="宋体" w:hAnsi="宋体"/>
                <w:color w:val="008E3C"/>
                <w:sz w:val="24"/>
                <w:szCs w:val="24"/>
              </w:rPr>
              <w:t>从</w:t>
            </w:r>
            <w:r>
              <w:rPr>
                <w:rFonts w:hint="eastAsia" w:ascii="宋体" w:hAnsi="宋体"/>
                <w:color w:val="auto"/>
                <w:sz w:val="24"/>
                <w:szCs w:val="24"/>
              </w:rPr>
              <w:t>公元前4000</w:t>
            </w:r>
            <w:r>
              <w:rPr>
                <w:rFonts w:hint="eastAsia" w:ascii="宋体" w:hAnsi="宋体"/>
                <w:color w:val="008E3C"/>
                <w:sz w:val="24"/>
                <w:szCs w:val="24"/>
              </w:rPr>
              <w:t>年</w:t>
            </w:r>
            <w:r>
              <w:rPr>
                <w:rFonts w:hint="eastAsia" w:ascii="宋体" w:hAnsi="宋体"/>
                <w:color w:val="008E3C"/>
                <w:sz w:val="24"/>
                <w:szCs w:val="24"/>
                <w:lang w:val="en-US" w:eastAsia="zh-CN"/>
              </w:rPr>
              <w:t>代</w:t>
            </w:r>
            <w:r>
              <w:rPr>
                <w:rFonts w:hint="eastAsia" w:ascii="宋体" w:hAnsi="宋体"/>
                <w:color w:val="008E3C"/>
                <w:sz w:val="24"/>
                <w:szCs w:val="24"/>
              </w:rPr>
              <w:t>起，北非的尼罗河流域、西亚的两河流域、南亚的印度河流域、中国的黄河流域和长江流域、</w:t>
            </w:r>
            <w:r>
              <w:rPr>
                <w:rFonts w:hint="eastAsia" w:ascii="宋体" w:hAnsi="宋体"/>
                <w:color w:val="auto"/>
                <w:sz w:val="24"/>
                <w:szCs w:val="24"/>
              </w:rPr>
              <w:t>欧洲的爱琴海地区，诞生了多姿多彩的古代文明。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auto"/>
                <w:sz w:val="24"/>
                <w:szCs w:val="24"/>
              </w:rPr>
              <w:t>公元前800年以后，希腊各地建立了城邦国家。罗马则在公元前1世纪后建立了一个地跨欧、亚、非三洲的大帝国。希腊罗马古典文明对后来的西方文明有很大的影响。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008E3C"/>
                <w:sz w:val="24"/>
                <w:szCs w:val="24"/>
              </w:rPr>
              <w:t>公元</w:t>
            </w:r>
            <w:r>
              <w:rPr>
                <w:rFonts w:hint="eastAsia" w:ascii="宋体" w:hAnsi="宋体"/>
                <w:color w:val="auto"/>
                <w:sz w:val="24"/>
                <w:szCs w:val="24"/>
              </w:rPr>
              <w:t>5世纪以后，随着古典文明的衰落和日耳曼民族的迁徙，在罗马帝国的废墟上形成了法兰克王国等新国家。法兰克王国信奉基督教，并发展出以庄园为基础的封建制度。罗马帝国分裂后，在东部建立了拜占</w:t>
            </w:r>
            <w:r>
              <w:rPr>
                <w:rFonts w:hint="eastAsia" w:ascii="宋体" w:hAnsi="宋体"/>
                <w:color w:val="auto"/>
                <w:sz w:val="24"/>
                <w:szCs w:val="24"/>
                <w:lang w:val="en-US" w:eastAsia="zh-CN"/>
              </w:rPr>
              <w:t>庭</w:t>
            </w:r>
            <w:r>
              <w:rPr>
                <w:rFonts w:hint="eastAsia" w:ascii="宋体" w:hAnsi="宋体"/>
                <w:color w:val="auto"/>
                <w:sz w:val="24"/>
                <w:szCs w:val="24"/>
              </w:rPr>
              <w:t>帝国。拜占</w:t>
            </w:r>
            <w:r>
              <w:rPr>
                <w:rFonts w:hint="eastAsia" w:ascii="宋体" w:hAnsi="宋体"/>
                <w:color w:val="auto"/>
                <w:sz w:val="24"/>
                <w:szCs w:val="24"/>
                <w:lang w:val="en-US" w:eastAsia="zh-CN"/>
              </w:rPr>
              <w:t>庭</w:t>
            </w:r>
            <w:r>
              <w:rPr>
                <w:rFonts w:hint="eastAsia" w:ascii="宋体" w:hAnsi="宋体"/>
                <w:color w:val="auto"/>
                <w:sz w:val="24"/>
                <w:szCs w:val="24"/>
              </w:rPr>
              <w:t>文化对东欧各国的文化产生过重大影响，并为西方文化的复兴提供了许多素材。从14世纪起，西欧各国在政治、经济和文化方面萌发了新的生机，近代西方文明的曙光开始浮现。</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sz w:val="24"/>
                <w:szCs w:val="24"/>
              </w:rPr>
            </w:pPr>
            <w:r>
              <w:rPr>
                <w:rFonts w:hint="eastAsia" w:ascii="宋体" w:hAnsi="宋体"/>
                <w:color w:val="008E3C"/>
                <w:sz w:val="24"/>
                <w:szCs w:val="24"/>
              </w:rPr>
              <w:t>公元</w:t>
            </w:r>
            <w:r>
              <w:rPr>
                <w:rFonts w:hint="eastAsia" w:ascii="宋体" w:hAnsi="宋体"/>
                <w:color w:val="auto"/>
                <w:sz w:val="24"/>
                <w:szCs w:val="24"/>
              </w:rPr>
              <w:t>7世纪，日本通过向中国学习和一系列改革，使社会政治经济获得发展。7世纪初，穆罕默德创立了伊斯兰教，</w:t>
            </w:r>
            <w:r>
              <w:rPr>
                <w:rFonts w:hint="eastAsia" w:ascii="宋体" w:hAnsi="宋体"/>
                <w:color w:val="008E3C"/>
                <w:sz w:val="24"/>
                <w:szCs w:val="24"/>
              </w:rPr>
              <w:t>在传教和征战过程中统一了阿拉伯半岛，建立政教合一的政权，</w:t>
            </w:r>
            <w:r>
              <w:rPr>
                <w:rFonts w:hint="eastAsia" w:ascii="宋体" w:hAnsi="宋体"/>
                <w:color w:val="auto"/>
                <w:sz w:val="24"/>
                <w:szCs w:val="24"/>
              </w:rPr>
              <w:t>8世纪</w:t>
            </w:r>
            <w:r>
              <w:rPr>
                <w:rFonts w:hint="eastAsia" w:ascii="宋体" w:hAnsi="宋体"/>
                <w:color w:val="008E3C"/>
                <w:sz w:val="24"/>
                <w:szCs w:val="24"/>
              </w:rPr>
              <w:t>发展为</w:t>
            </w:r>
            <w:r>
              <w:rPr>
                <w:rFonts w:hint="eastAsia" w:ascii="宋体" w:hAnsi="宋体"/>
                <w:color w:val="auto"/>
                <w:sz w:val="24"/>
                <w:szCs w:val="24"/>
              </w:rPr>
              <w:t>地跨欧、亚、非</w:t>
            </w:r>
            <w:r>
              <w:rPr>
                <w:rFonts w:hint="eastAsia" w:ascii="宋体" w:hAnsi="宋体"/>
                <w:color w:val="auto"/>
                <w:sz w:val="24"/>
                <w:szCs w:val="24"/>
                <w:lang w:val="en-US" w:eastAsia="zh-CN"/>
              </w:rPr>
              <w:t>三大洲</w:t>
            </w:r>
            <w:r>
              <w:rPr>
                <w:rFonts w:hint="eastAsia" w:ascii="宋体" w:hAnsi="宋体"/>
                <w:color w:val="auto"/>
                <w:sz w:val="24"/>
                <w:szCs w:val="24"/>
              </w:rPr>
              <w:t>的阿拉伯帝国。阿拉伯—伊斯兰文化有自己的特色，并在保存、传播古典文明，沟通东西方文化方面做出了重要贡献。</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color w:val="auto"/>
                <w:sz w:val="24"/>
                <w:szCs w:val="24"/>
              </w:rPr>
              <w:t>在古代世界相对孤立闭塞的状况下，随着经济、政治的发展，在欧洲、亚洲和非洲的国家与国家之间，地区与地区之间，逐渐出现较多的交往，既有战争的暴力形式，也有商旅往来、文化交流的和平形式，而后者对推动人类</w:t>
            </w:r>
            <w:r>
              <w:rPr>
                <w:rFonts w:hint="eastAsia" w:ascii="宋体" w:hAnsi="宋体"/>
                <w:color w:val="00B050"/>
                <w:sz w:val="24"/>
                <w:szCs w:val="24"/>
                <w:lang w:val="en-US" w:eastAsia="zh-CN"/>
              </w:rPr>
              <w:t>文明</w:t>
            </w:r>
            <w:r>
              <w:rPr>
                <w:rFonts w:hint="eastAsia" w:ascii="宋体" w:hAnsi="宋体"/>
                <w:color w:val="auto"/>
                <w:sz w:val="24"/>
                <w:szCs w:val="24"/>
              </w:rPr>
              <w:t>进步起着更为重要的作用。正是由于这些交往，儒家文化、印度文化、希腊罗马的古典文化、阿拉伯—伊斯兰文化都在向外扩散，而佛教、基督教、伊斯兰教</w:t>
            </w:r>
            <w:r>
              <w:rPr>
                <w:rFonts w:hint="eastAsia" w:ascii="宋体" w:hAnsi="宋体"/>
                <w:color w:val="008E3C"/>
                <w:sz w:val="24"/>
                <w:szCs w:val="24"/>
              </w:rPr>
              <w:t>更形成</w:t>
            </w:r>
            <w:r>
              <w:rPr>
                <w:rFonts w:hint="eastAsia" w:ascii="宋体" w:hAnsi="宋体"/>
                <w:color w:val="008E3C"/>
                <w:sz w:val="24"/>
                <w:szCs w:val="24"/>
                <w:lang w:val="en-US" w:eastAsia="zh-CN"/>
              </w:rPr>
              <w:t>为</w:t>
            </w:r>
            <w:r>
              <w:rPr>
                <w:rFonts w:hint="eastAsia" w:ascii="宋体" w:hAnsi="宋体"/>
                <w:color w:val="auto"/>
                <w:sz w:val="24"/>
                <w:szCs w:val="24"/>
              </w:rPr>
              <w:t>古代世界的三大宗教。世界历史的发展是不平衡的，这种不平衡在古代尤为突出。</w:t>
            </w:r>
          </w:p>
        </w:tc>
      </w:tr>
    </w:tbl>
    <w:p>
      <w:pPr>
        <w:keepNext w:val="0"/>
        <w:keepLines w:val="0"/>
        <w:pageBreakBefore w:val="0"/>
        <w:kinsoku/>
        <w:wordWrap/>
        <w:overflowPunct/>
        <w:topLinePunct w:val="0"/>
        <w:autoSpaceDE/>
        <w:autoSpaceDN/>
        <w:bidi w:val="0"/>
        <w:adjustRightInd/>
        <w:spacing w:line="360" w:lineRule="auto"/>
        <w:jc w:val="both"/>
        <w:textAlignment w:val="auto"/>
        <w:rPr>
          <w:rFonts w:hint="default" w:eastAsia="宋体"/>
          <w:b/>
          <w:bCs/>
          <w:sz w:val="24"/>
          <w:szCs w:val="24"/>
          <w:lang w:val="en-US" w:eastAsia="zh-CN"/>
        </w:rPr>
      </w:pPr>
      <w:r>
        <w:rPr>
          <w:rFonts w:hint="eastAsia"/>
          <w:b/>
          <w:bCs/>
          <w:sz w:val="24"/>
          <w:szCs w:val="24"/>
          <w:lang w:val="en-US" w:eastAsia="zh-CN"/>
        </w:rPr>
        <w:t>1.内容要求</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5"/>
        <w:gridCol w:w="5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908"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b/>
                <w:bCs/>
                <w:color w:val="auto"/>
                <w:kern w:val="0"/>
                <w:sz w:val="24"/>
                <w:szCs w:val="24"/>
                <w:shd w:val="clear" w:color="auto" w:fill="FFFFFF"/>
                <w:lang w:val="en-US" w:eastAsia="zh-CN"/>
              </w:rPr>
            </w:pPr>
            <w:r>
              <w:rPr>
                <w:rFonts w:hint="eastAsia" w:ascii="黑体" w:hAnsi="黑体" w:eastAsia="黑体" w:cs="黑体"/>
                <w:b/>
                <w:bCs/>
                <w:color w:val="auto"/>
                <w:kern w:val="0"/>
                <w:sz w:val="24"/>
                <w:szCs w:val="24"/>
                <w:shd w:val="clear" w:color="auto" w:fill="FFFFFF"/>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08"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sz w:val="24"/>
                <w:szCs w:val="24"/>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1.1古代文明</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初步了解</w:t>
            </w:r>
            <w:r>
              <w:rPr>
                <w:rFonts w:hint="eastAsia" w:ascii="宋体" w:hAnsi="宋体" w:cs="宋体"/>
                <w:color w:val="008E3C"/>
                <w:sz w:val="24"/>
                <w:szCs w:val="24"/>
                <w:lang w:val="en-US" w:eastAsia="zh-CN"/>
              </w:rPr>
              <w:t>原始社会时期的人类活动</w:t>
            </w:r>
            <w:r>
              <w:rPr>
                <w:rFonts w:hint="eastAsia" w:ascii="宋体" w:hAnsi="宋体" w:eastAsia="宋体" w:cs="宋体"/>
                <w:color w:val="008E3C"/>
                <w:sz w:val="24"/>
                <w:szCs w:val="24"/>
                <w:lang w:val="en-US" w:eastAsia="zh-CN"/>
              </w:rPr>
              <w:t>;通过</w:t>
            </w:r>
            <w:r>
              <w:rPr>
                <w:rFonts w:hint="eastAsia" w:ascii="宋体" w:hAnsi="宋体" w:eastAsia="宋体" w:cs="宋体"/>
                <w:color w:val="auto"/>
                <w:sz w:val="24"/>
                <w:szCs w:val="24"/>
                <w:lang w:val="en-US" w:eastAsia="zh-CN"/>
              </w:rPr>
              <w:t>金字塔</w:t>
            </w:r>
            <w:r>
              <w:rPr>
                <w:rFonts w:hint="eastAsia" w:ascii="宋体" w:hAnsi="宋体" w:eastAsia="宋体" w:cs="宋体"/>
                <w:color w:val="008E3C"/>
                <w:sz w:val="24"/>
                <w:szCs w:val="24"/>
                <w:lang w:val="en-US" w:eastAsia="zh-CN"/>
              </w:rPr>
              <w:t>、</w:t>
            </w:r>
            <w:r>
              <w:rPr>
                <w:rFonts w:hint="eastAsia" w:ascii="宋体" w:hAnsi="宋体" w:eastAsia="宋体" w:cs="宋体"/>
                <w:color w:val="auto"/>
                <w:sz w:val="24"/>
                <w:szCs w:val="24"/>
                <w:lang w:val="en-US" w:eastAsia="zh-CN"/>
              </w:rPr>
              <w:t>《汉谟拉比法典》，</w:t>
            </w:r>
            <w:r>
              <w:rPr>
                <w:rFonts w:hint="eastAsia" w:ascii="宋体" w:hAnsi="宋体" w:eastAsia="宋体" w:cs="宋体"/>
                <w:color w:val="008E3C"/>
                <w:sz w:val="24"/>
                <w:szCs w:val="24"/>
                <w:lang w:val="en-US" w:eastAsia="zh-CN"/>
              </w:rPr>
              <w:t>以及</w:t>
            </w:r>
            <w:r>
              <w:rPr>
                <w:rFonts w:hint="eastAsia" w:ascii="宋体" w:hAnsi="宋体" w:eastAsia="宋体" w:cs="宋体"/>
                <w:color w:val="auto"/>
                <w:sz w:val="24"/>
                <w:szCs w:val="24"/>
                <w:lang w:val="en-US" w:eastAsia="zh-CN"/>
              </w:rPr>
              <w:t>种姓制度和佛教的创立</w:t>
            </w:r>
            <w:r>
              <w:rPr>
                <w:rFonts w:hint="eastAsia" w:ascii="宋体" w:hAnsi="宋体" w:eastAsia="宋体" w:cs="宋体"/>
                <w:color w:val="008E3C"/>
                <w:sz w:val="24"/>
                <w:szCs w:val="24"/>
                <w:lang w:val="en-US" w:eastAsia="zh-CN"/>
              </w:rPr>
              <w:t>，了解亚非古代文明及其传播;知道</w:t>
            </w:r>
            <w:r>
              <w:rPr>
                <w:rFonts w:hint="eastAsia" w:ascii="宋体" w:hAnsi="宋体" w:cs="宋体"/>
                <w:color w:val="008E3C"/>
                <w:sz w:val="24"/>
                <w:szCs w:val="24"/>
                <w:lang w:val="en-US" w:eastAsia="zh-CN"/>
              </w:rPr>
              <w:t>建立在奴隶制基础上的</w:t>
            </w:r>
            <w:r>
              <w:rPr>
                <w:rFonts w:hint="eastAsia" w:ascii="宋体" w:hAnsi="宋体" w:eastAsia="宋体" w:cs="宋体"/>
                <w:color w:val="auto"/>
                <w:sz w:val="24"/>
                <w:szCs w:val="24"/>
                <w:lang w:val="en-US" w:eastAsia="zh-CN"/>
              </w:rPr>
              <w:t>希腊城邦和</w:t>
            </w:r>
            <w:r>
              <w:rPr>
                <w:rFonts w:hint="eastAsia" w:ascii="宋体" w:hAnsi="宋体" w:eastAsia="宋体" w:cs="宋体"/>
                <w:color w:val="008E3C"/>
                <w:sz w:val="24"/>
                <w:szCs w:val="24"/>
                <w:lang w:val="en-US" w:eastAsia="zh-CN"/>
              </w:rPr>
              <w:t>罗马共和国，了解</w:t>
            </w:r>
            <w:r>
              <w:rPr>
                <w:rFonts w:hint="eastAsia"/>
                <w:sz w:val="24"/>
                <w:szCs w:val="24"/>
                <w:lang w:val="en-US" w:eastAsia="zh-CN"/>
              </w:rPr>
              <w:t>希腊、罗马的古典文化成就</w:t>
            </w:r>
            <w:r>
              <w:rPr>
                <w:rFonts w:hint="eastAsia" w:ascii="宋体" w:hAnsi="宋体" w:eastAsia="宋体" w:cs="宋体"/>
                <w:color w:val="008E3C"/>
                <w:sz w:val="24"/>
                <w:szCs w:val="24"/>
                <w:lang w:val="en-US" w:eastAsia="zh-CN"/>
              </w:rPr>
              <w:t>，以及</w:t>
            </w:r>
            <w:r>
              <w:rPr>
                <w:rFonts w:hint="eastAsia" w:ascii="宋体" w:hAnsi="宋体" w:eastAsia="宋体" w:cs="宋体"/>
                <w:color w:val="auto"/>
                <w:sz w:val="24"/>
                <w:szCs w:val="24"/>
                <w:lang w:val="en-US" w:eastAsia="zh-CN"/>
              </w:rPr>
              <w:t>亚历山大帝国</w:t>
            </w:r>
            <w:r>
              <w:rPr>
                <w:rFonts w:hint="eastAsia" w:ascii="宋体" w:hAnsi="宋体" w:eastAsia="宋体" w:cs="宋体"/>
                <w:color w:val="008E3C"/>
                <w:sz w:val="24"/>
                <w:szCs w:val="24"/>
                <w:lang w:val="en-US" w:eastAsia="zh-CN"/>
              </w:rPr>
              <w:t>、罗马帝国对文化传播和交流的作用。</w:t>
            </w: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黑体" w:hAnsi="黑体" w:eastAsia="黑体" w:cs="黑体"/>
                <w:color w:val="auto"/>
                <w:sz w:val="24"/>
                <w:szCs w:val="24"/>
                <w:vertAlign w:val="baseline"/>
                <w:lang w:val="en-US" w:eastAsia="zh-CN"/>
              </w:rPr>
            </w:pPr>
          </w:p>
        </w:tc>
        <w:tc>
          <w:tcPr>
            <w:tcW w:w="5908"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知道</w:t>
            </w:r>
            <w:r>
              <w:rPr>
                <w:rFonts w:hint="eastAsia" w:ascii="宋体" w:hAnsi="宋体"/>
                <w:color w:val="auto"/>
                <w:kern w:val="0"/>
                <w:sz w:val="24"/>
                <w:szCs w:val="24"/>
                <w:shd w:val="clear" w:color="auto" w:fill="FFFFFF"/>
              </w:rPr>
              <w:t>金字塔</w:t>
            </w:r>
            <w:r>
              <w:rPr>
                <w:rFonts w:hint="eastAsia" w:ascii="宋体" w:hAnsi="宋体"/>
                <w:color w:val="008E3C"/>
                <w:kern w:val="0"/>
                <w:sz w:val="24"/>
                <w:szCs w:val="24"/>
                <w:shd w:val="clear" w:color="auto" w:fill="FFFFFF"/>
              </w:rPr>
              <w:t>，初步了解古埃及文明</w:t>
            </w:r>
            <w:r>
              <w:rPr>
                <w:rFonts w:hint="eastAsia" w:ascii="宋体" w:hAnsi="宋体"/>
                <w:color w:val="auto"/>
                <w:kern w:val="0"/>
                <w:sz w:val="24"/>
                <w:szCs w:val="24"/>
                <w:shd w:val="clear" w:color="auto" w:fill="FFFFFF"/>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通过</w:t>
            </w:r>
            <w:r>
              <w:rPr>
                <w:rFonts w:hint="eastAsia" w:ascii="宋体" w:hAnsi="宋体"/>
                <w:color w:val="auto"/>
                <w:kern w:val="0"/>
                <w:sz w:val="24"/>
                <w:szCs w:val="24"/>
                <w:shd w:val="clear" w:color="auto" w:fill="FFFFFF"/>
              </w:rPr>
              <w:t>《汉谟拉比法典》</w:t>
            </w:r>
            <w:r>
              <w:rPr>
                <w:rFonts w:hint="eastAsia" w:ascii="宋体" w:hAnsi="宋体"/>
                <w:color w:val="008E3C"/>
                <w:kern w:val="0"/>
                <w:sz w:val="24"/>
                <w:szCs w:val="24"/>
                <w:shd w:val="clear" w:color="auto" w:fill="FFFFFF"/>
              </w:rPr>
              <w:t>，初步了解古代两河流域文明。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通过</w:t>
            </w:r>
            <w:r>
              <w:rPr>
                <w:rFonts w:hint="eastAsia" w:ascii="宋体" w:hAnsi="宋体"/>
                <w:color w:val="auto"/>
                <w:kern w:val="0"/>
                <w:sz w:val="24"/>
                <w:szCs w:val="24"/>
                <w:shd w:val="clear" w:color="auto" w:fill="FFFFFF"/>
              </w:rPr>
              <w:t>种姓制度和佛教的创立</w:t>
            </w:r>
            <w:r>
              <w:rPr>
                <w:rFonts w:hint="eastAsia" w:ascii="宋体" w:hAnsi="宋体"/>
                <w:color w:val="008E3C"/>
                <w:kern w:val="0"/>
                <w:sz w:val="24"/>
                <w:szCs w:val="24"/>
                <w:shd w:val="clear" w:color="auto" w:fill="FFFFFF"/>
              </w:rPr>
              <w:t>，初步了解古代的印度社会。</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auto"/>
                <w:kern w:val="0"/>
                <w:sz w:val="24"/>
                <w:szCs w:val="24"/>
                <w:shd w:val="clear" w:color="auto" w:fill="FFFFFF"/>
              </w:rPr>
              <w:t>知道希腊城邦</w:t>
            </w:r>
            <w:r>
              <w:rPr>
                <w:rFonts w:hint="eastAsia" w:ascii="宋体" w:hAnsi="宋体"/>
                <w:color w:val="008E3C"/>
                <w:kern w:val="0"/>
                <w:sz w:val="24"/>
                <w:szCs w:val="24"/>
                <w:shd w:val="clear" w:color="auto" w:fill="FFFFFF"/>
              </w:rPr>
              <w:t>和雅典民主，初步了解亚历山大帝国对东西方文化交流的作用</w:t>
            </w:r>
            <w:r>
              <w:rPr>
                <w:rFonts w:hint="eastAsia" w:ascii="宋体" w:hAnsi="宋体"/>
                <w:color w:val="auto"/>
                <w:kern w:val="0"/>
                <w:sz w:val="24"/>
                <w:szCs w:val="24"/>
                <w:shd w:val="clear" w:color="auto" w:fill="FFFFFF"/>
              </w:rPr>
              <w:t>。</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以建筑艺术、公历等为例，初步认识</w:t>
            </w:r>
            <w:r>
              <w:rPr>
                <w:rFonts w:hint="eastAsia" w:ascii="宋体" w:hAnsi="宋体"/>
                <w:color w:val="auto"/>
                <w:kern w:val="0"/>
                <w:sz w:val="24"/>
                <w:szCs w:val="24"/>
                <w:shd w:val="clear" w:color="auto" w:fill="FFFFFF"/>
              </w:rPr>
              <w:t>希腊</w:t>
            </w:r>
            <w:r>
              <w:rPr>
                <w:rFonts w:hint="eastAsia" w:ascii="宋体" w:hAnsi="宋体"/>
                <w:b w:val="0"/>
                <w:bCs w:val="0"/>
                <w:color w:val="auto"/>
                <w:kern w:val="0"/>
                <w:sz w:val="24"/>
                <w:szCs w:val="24"/>
                <w:shd w:val="clear" w:color="auto" w:fill="FFFFFF"/>
              </w:rPr>
              <w:t>罗马古典文化</w:t>
            </w:r>
            <w:r>
              <w:rPr>
                <w:rFonts w:hint="eastAsia" w:ascii="宋体" w:hAnsi="宋体"/>
                <w:b w:val="0"/>
                <w:bCs w:val="0"/>
                <w:color w:val="008E3C"/>
                <w:kern w:val="0"/>
                <w:sz w:val="24"/>
                <w:szCs w:val="24"/>
                <w:shd w:val="clear" w:color="auto" w:fill="FFFFFF"/>
              </w:rPr>
              <w:t>的</w:t>
            </w:r>
            <w:r>
              <w:rPr>
                <w:rFonts w:hint="eastAsia" w:ascii="宋体" w:hAnsi="宋体"/>
                <w:b w:val="0"/>
                <w:bCs w:val="0"/>
                <w:color w:val="auto"/>
                <w:kern w:val="0"/>
                <w:sz w:val="24"/>
                <w:szCs w:val="24"/>
                <w:shd w:val="clear" w:color="auto" w:fill="FFFFFF"/>
              </w:rPr>
              <w:t>成就。</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color w:val="008E3C"/>
                <w:kern w:val="0"/>
                <w:sz w:val="24"/>
                <w:szCs w:val="24"/>
                <w:shd w:val="clear" w:color="auto" w:fill="FFFFFF"/>
              </w:rPr>
              <w:t>知道罗马城邦，了解罗马帝国的征服与扩张。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5"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008E3C"/>
                <w:sz w:val="24"/>
                <w:szCs w:val="24"/>
                <w:lang w:val="en-US" w:eastAsia="zh-CN"/>
              </w:rPr>
            </w:pPr>
            <w:r>
              <w:rPr>
                <w:rFonts w:hint="eastAsia" w:ascii="宋体" w:hAnsi="宋体" w:eastAsia="宋体" w:cs="宋体"/>
                <w:b/>
                <w:bCs/>
                <w:color w:val="008E3C"/>
                <w:sz w:val="24"/>
                <w:szCs w:val="24"/>
                <w:lang w:val="en-US" w:eastAsia="zh-CN"/>
              </w:rPr>
              <w:t>1.2中古世界</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黑体" w:hAnsi="黑体" w:eastAsia="黑体" w:cs="黑体"/>
                <w:color w:val="auto"/>
                <w:sz w:val="24"/>
                <w:szCs w:val="24"/>
                <w:vertAlign w:val="baseline"/>
                <w:lang w:val="en-US" w:eastAsia="zh-CN"/>
              </w:rPr>
            </w:pPr>
            <w:r>
              <w:rPr>
                <w:rFonts w:hint="eastAsia" w:ascii="宋体" w:hAnsi="宋体" w:eastAsia="宋体" w:cs="宋体"/>
                <w:color w:val="008E3C"/>
                <w:sz w:val="24"/>
                <w:szCs w:val="24"/>
                <w:lang w:val="en-US" w:eastAsia="zh-CN"/>
              </w:rPr>
              <w:t>通过封君封臣制、</w:t>
            </w:r>
            <w:r>
              <w:rPr>
                <w:rFonts w:hint="eastAsia" w:ascii="宋体" w:hAnsi="宋体" w:eastAsia="宋体" w:cs="宋体"/>
                <w:color w:val="auto"/>
                <w:sz w:val="24"/>
                <w:szCs w:val="24"/>
                <w:lang w:val="en-US" w:eastAsia="zh-CN"/>
              </w:rPr>
              <w:t>庄</w:t>
            </w:r>
            <w:r>
              <w:rPr>
                <w:rFonts w:hint="eastAsia" w:ascii="宋体" w:hAnsi="宋体" w:cs="宋体"/>
                <w:color w:val="auto"/>
                <w:sz w:val="24"/>
                <w:szCs w:val="24"/>
                <w:lang w:val="en-US" w:eastAsia="zh-CN"/>
              </w:rPr>
              <w:t>园</w:t>
            </w:r>
            <w:r>
              <w:rPr>
                <w:rFonts w:hint="eastAsia" w:ascii="宋体" w:hAnsi="宋体" w:eastAsia="宋体" w:cs="宋体"/>
                <w:color w:val="auto"/>
                <w:sz w:val="24"/>
                <w:szCs w:val="24"/>
                <w:lang w:val="en-US" w:eastAsia="zh-CN"/>
              </w:rPr>
              <w:t>生活、基督教的传播</w:t>
            </w:r>
            <w:r>
              <w:rPr>
                <w:rFonts w:hint="eastAsia" w:ascii="宋体" w:hAnsi="宋体" w:eastAsia="宋体" w:cs="宋体"/>
                <w:color w:val="008E3C"/>
                <w:sz w:val="24"/>
                <w:szCs w:val="24"/>
                <w:lang w:val="en-US" w:eastAsia="zh-CN"/>
              </w:rPr>
              <w:t>，以及欧洲城市和大学的兴起，了解中世纪西欧</w:t>
            </w:r>
            <w:r>
              <w:rPr>
                <w:rFonts w:hint="eastAsia" w:ascii="宋体" w:hAnsi="宋体" w:cs="宋体"/>
                <w:color w:val="008E3C"/>
                <w:sz w:val="24"/>
                <w:szCs w:val="24"/>
                <w:lang w:val="en-US" w:eastAsia="zh-CN"/>
              </w:rPr>
              <w:t>封建</w:t>
            </w:r>
            <w:r>
              <w:rPr>
                <w:rFonts w:hint="eastAsia" w:ascii="宋体" w:hAnsi="宋体" w:eastAsia="宋体" w:cs="宋体"/>
                <w:color w:val="008E3C"/>
                <w:sz w:val="24"/>
                <w:szCs w:val="24"/>
                <w:lang w:val="en-US" w:eastAsia="zh-CN"/>
              </w:rPr>
              <w:t>社会的发展变化</w:t>
            </w:r>
            <w:r>
              <w:rPr>
                <w:rFonts w:hint="eastAsia" w:ascii="宋体" w:hAnsi="宋体" w:cs="宋体"/>
                <w:color w:val="008E3C"/>
                <w:sz w:val="24"/>
                <w:szCs w:val="24"/>
                <w:lang w:val="en-US" w:eastAsia="zh-CN"/>
              </w:rPr>
              <w:t>；</w:t>
            </w:r>
            <w:r>
              <w:rPr>
                <w:rFonts w:hint="eastAsia" w:ascii="宋体" w:hAnsi="宋体" w:eastAsia="宋体" w:cs="宋体"/>
                <w:color w:val="auto"/>
                <w:sz w:val="24"/>
                <w:szCs w:val="24"/>
                <w:lang w:val="en-US" w:eastAsia="zh-CN"/>
              </w:rPr>
              <w:t>知道《查士丁尼法典》，初步了解拜占庭帝国的历史地位;</w:t>
            </w:r>
            <w:r>
              <w:rPr>
                <w:rFonts w:hint="eastAsia" w:ascii="宋体" w:hAnsi="宋体" w:eastAsia="宋体" w:cs="宋体"/>
                <w:color w:val="008E3C"/>
                <w:sz w:val="24"/>
                <w:szCs w:val="24"/>
                <w:lang w:val="en-US" w:eastAsia="zh-CN"/>
              </w:rPr>
              <w:t>通过</w:t>
            </w:r>
            <w:r>
              <w:rPr>
                <w:rFonts w:hint="eastAsia" w:ascii="宋体" w:hAnsi="宋体" w:eastAsia="宋体" w:cs="宋体"/>
                <w:color w:val="auto"/>
                <w:sz w:val="24"/>
                <w:szCs w:val="24"/>
                <w:lang w:val="en-US" w:eastAsia="zh-CN"/>
              </w:rPr>
              <w:t>伊斯兰教的</w:t>
            </w:r>
            <w:r>
              <w:rPr>
                <w:rFonts w:hint="eastAsia" w:ascii="宋体" w:hAnsi="宋体" w:eastAsia="宋体" w:cs="宋体"/>
                <w:color w:val="008E3C"/>
                <w:sz w:val="24"/>
                <w:szCs w:val="24"/>
                <w:lang w:val="en-US" w:eastAsia="zh-CN"/>
              </w:rPr>
              <w:t>创立、</w:t>
            </w:r>
            <w:r>
              <w:rPr>
                <w:rFonts w:hint="eastAsia" w:ascii="宋体" w:hAnsi="宋体" w:eastAsia="宋体" w:cs="宋体"/>
                <w:color w:val="auto"/>
                <w:sz w:val="24"/>
                <w:szCs w:val="24"/>
                <w:lang w:val="en-US" w:eastAsia="zh-CN"/>
              </w:rPr>
              <w:t>阿拉伯帝国</w:t>
            </w:r>
            <w:r>
              <w:rPr>
                <w:rFonts w:hint="eastAsia" w:ascii="宋体" w:hAnsi="宋体" w:eastAsia="宋体" w:cs="宋体"/>
                <w:color w:val="008E3C"/>
                <w:sz w:val="24"/>
                <w:szCs w:val="24"/>
                <w:lang w:val="en-US" w:eastAsia="zh-CN"/>
              </w:rPr>
              <w:t>的崛起、日本</w:t>
            </w:r>
            <w:r>
              <w:rPr>
                <w:rFonts w:hint="eastAsia" w:ascii="宋体" w:hAnsi="宋体" w:eastAsia="宋体" w:cs="宋体"/>
                <w:color w:val="auto"/>
                <w:sz w:val="24"/>
                <w:szCs w:val="24"/>
                <w:lang w:val="en-US" w:eastAsia="zh-CN"/>
              </w:rPr>
              <w:t>大化改新</w:t>
            </w:r>
            <w:r>
              <w:rPr>
                <w:rFonts w:hint="eastAsia" w:ascii="宋体" w:hAnsi="宋体" w:eastAsia="宋体" w:cs="宋体"/>
                <w:color w:val="008E3C"/>
                <w:sz w:val="24"/>
                <w:szCs w:val="24"/>
                <w:lang w:val="en-US" w:eastAsia="zh-CN"/>
              </w:rPr>
              <w:t>，以及非洲、美洲的社会发展概况，初步了解中古世界历史发展的多样性。</w:t>
            </w:r>
          </w:p>
        </w:tc>
        <w:tc>
          <w:tcPr>
            <w:tcW w:w="5908"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b w:val="0"/>
                <w:bCs w:val="0"/>
                <w:color w:val="auto"/>
                <w:kern w:val="0"/>
                <w:sz w:val="24"/>
                <w:szCs w:val="24"/>
                <w:shd w:val="clear" w:color="auto" w:fill="FFFFFF"/>
              </w:rPr>
            </w:pP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以法兰克王国为例，初步理解在罗马帝国的废墟上逐渐产生新的文明。</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知道</w:t>
            </w:r>
            <w:r>
              <w:rPr>
                <w:rFonts w:hint="eastAsia" w:ascii="宋体" w:hAnsi="宋体"/>
                <w:b w:val="0"/>
                <w:bCs w:val="0"/>
                <w:color w:val="auto"/>
                <w:kern w:val="0"/>
                <w:sz w:val="24"/>
                <w:szCs w:val="24"/>
                <w:shd w:val="clear" w:color="auto" w:fill="FFFFFF"/>
              </w:rPr>
              <w:t>基督教的传播</w:t>
            </w:r>
            <w:r>
              <w:rPr>
                <w:rFonts w:hint="eastAsia" w:ascii="宋体" w:hAnsi="宋体"/>
                <w:b w:val="0"/>
                <w:bCs w:val="0"/>
                <w:color w:val="008E3C"/>
                <w:kern w:val="0"/>
                <w:sz w:val="24"/>
                <w:szCs w:val="24"/>
                <w:shd w:val="clear" w:color="auto" w:fill="FFFFFF"/>
              </w:rPr>
              <w:t>，了解基督教在欧洲中世纪历史发展中的作用。</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了解西欧</w:t>
            </w:r>
            <w:r>
              <w:rPr>
                <w:rFonts w:hint="eastAsia" w:ascii="宋体" w:hAnsi="宋体"/>
                <w:b w:val="0"/>
                <w:bCs w:val="0"/>
                <w:color w:val="auto"/>
                <w:kern w:val="0"/>
                <w:sz w:val="24"/>
                <w:szCs w:val="24"/>
                <w:shd w:val="clear" w:color="auto" w:fill="FFFFFF"/>
              </w:rPr>
              <w:t>庄园生活</w:t>
            </w:r>
            <w:r>
              <w:rPr>
                <w:rFonts w:hint="eastAsia" w:ascii="宋体" w:hAnsi="宋体"/>
                <w:b w:val="0"/>
                <w:bCs w:val="0"/>
                <w:color w:val="008E3C"/>
                <w:kern w:val="0"/>
                <w:sz w:val="24"/>
                <w:szCs w:val="24"/>
                <w:shd w:val="clear" w:color="auto" w:fill="FFFFFF"/>
              </w:rPr>
              <w:t>，知道庄园是西欧中世纪社会的基础。</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008E3C"/>
                <w:kern w:val="0"/>
                <w:sz w:val="24"/>
                <w:szCs w:val="24"/>
                <w:shd w:val="clear" w:color="auto" w:fill="FFFFFF"/>
              </w:rPr>
            </w:pPr>
            <w:r>
              <w:rPr>
                <w:rFonts w:hint="eastAsia" w:ascii="宋体" w:hAnsi="宋体"/>
                <w:b w:val="0"/>
                <w:bCs w:val="0"/>
                <w:color w:val="008E3C"/>
                <w:kern w:val="0"/>
                <w:sz w:val="24"/>
                <w:szCs w:val="24"/>
                <w:shd w:val="clear" w:color="auto" w:fill="FFFFFF"/>
              </w:rPr>
              <w:t>知道西欧中世纪的城市既是工商业者的聚集地，也是一个相对自治的共同体。</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auto"/>
                <w:kern w:val="0"/>
                <w:sz w:val="24"/>
                <w:szCs w:val="24"/>
                <w:shd w:val="clear" w:color="auto" w:fill="FFFFFF"/>
              </w:rPr>
            </w:pPr>
            <w:r>
              <w:rPr>
                <w:rFonts w:hint="eastAsia" w:ascii="宋体" w:hAnsi="宋体"/>
                <w:b w:val="0"/>
                <w:bCs w:val="0"/>
                <w:color w:val="008E3C"/>
                <w:kern w:val="0"/>
                <w:sz w:val="24"/>
                <w:szCs w:val="24"/>
                <w:shd w:val="clear" w:color="auto" w:fill="FFFFFF"/>
              </w:rPr>
              <w:t>以巴黎大学、牛津大学的兴</w:t>
            </w:r>
            <w:r>
              <w:rPr>
                <w:rFonts w:hint="eastAsia" w:ascii="宋体" w:hAnsi="宋体"/>
                <w:b w:val="0"/>
                <w:bCs w:val="0"/>
                <w:color w:val="008E3C"/>
                <w:kern w:val="0"/>
                <w:sz w:val="24"/>
                <w:szCs w:val="24"/>
                <w:shd w:val="clear" w:color="auto" w:fill="FFFFFF"/>
                <w:lang w:val="en-US" w:eastAsia="zh-CN"/>
              </w:rPr>
              <w:t>起</w:t>
            </w:r>
            <w:r>
              <w:rPr>
                <w:rFonts w:hint="eastAsia" w:ascii="宋体" w:hAnsi="宋体"/>
                <w:b w:val="0"/>
                <w:bCs w:val="0"/>
                <w:color w:val="008E3C"/>
                <w:kern w:val="0"/>
                <w:sz w:val="24"/>
                <w:szCs w:val="24"/>
                <w:shd w:val="clear" w:color="auto" w:fill="FFFFFF"/>
              </w:rPr>
              <w:t>为例，初步认识欧洲的早期大学。</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b w:val="0"/>
                <w:bCs w:val="0"/>
                <w:color w:val="auto"/>
                <w:kern w:val="0"/>
                <w:sz w:val="24"/>
                <w:szCs w:val="24"/>
                <w:shd w:val="clear" w:color="auto" w:fill="FFFFFF"/>
              </w:rPr>
            </w:pPr>
            <w:r>
              <w:rPr>
                <w:rFonts w:hint="eastAsia" w:ascii="宋体" w:hAnsi="宋体"/>
                <w:b w:val="0"/>
                <w:bCs w:val="0"/>
                <w:color w:val="auto"/>
                <w:kern w:val="0"/>
                <w:sz w:val="24"/>
                <w:szCs w:val="24"/>
                <w:shd w:val="clear" w:color="auto" w:fill="FFFFFF"/>
              </w:rPr>
              <w:t>知道《查士丁尼法典》，初步了解拜占庭帝国的历史地位。</w:t>
            </w:r>
          </w:p>
          <w:p>
            <w:pPr>
              <w:keepNext w:val="0"/>
              <w:keepLines w:val="0"/>
              <w:pageBreakBefore w:val="0"/>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auto"/>
                <w:kern w:val="0"/>
                <w:sz w:val="24"/>
                <w:szCs w:val="24"/>
                <w:shd w:val="clear" w:color="auto" w:fill="FFFFFF"/>
              </w:rPr>
            </w:pPr>
            <w:r>
              <w:rPr>
                <w:rFonts w:hint="eastAsia" w:ascii="宋体" w:hAnsi="宋体"/>
                <w:color w:val="008E3C"/>
                <w:kern w:val="0"/>
                <w:sz w:val="24"/>
                <w:szCs w:val="24"/>
                <w:shd w:val="clear" w:color="auto" w:fill="FFFFFF"/>
              </w:rPr>
              <w:t>知道</w:t>
            </w:r>
            <w:r>
              <w:rPr>
                <w:rFonts w:hint="eastAsia" w:ascii="宋体" w:hAnsi="宋体"/>
                <w:color w:val="auto"/>
                <w:kern w:val="0"/>
                <w:sz w:val="24"/>
                <w:szCs w:val="24"/>
                <w:shd w:val="clear" w:color="auto" w:fill="FFFFFF"/>
              </w:rPr>
              <w:t>大化改新</w:t>
            </w:r>
            <w:r>
              <w:rPr>
                <w:rFonts w:hint="eastAsia" w:ascii="宋体" w:hAnsi="宋体"/>
                <w:color w:val="008E3C"/>
                <w:kern w:val="0"/>
                <w:sz w:val="24"/>
                <w:szCs w:val="24"/>
                <w:shd w:val="clear" w:color="auto" w:fill="FFFFFF"/>
              </w:rPr>
              <w:t>，初步了解日本古代社会。</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olor w:val="008E3C"/>
                <w:kern w:val="0"/>
                <w:sz w:val="24"/>
                <w:szCs w:val="24"/>
                <w:shd w:val="clear" w:color="auto" w:fill="FFFFFF"/>
              </w:rPr>
            </w:pPr>
            <w:r>
              <w:rPr>
                <w:rFonts w:hint="eastAsia" w:ascii="宋体" w:hAnsi="宋体"/>
                <w:color w:val="008E3C"/>
                <w:kern w:val="0"/>
                <w:sz w:val="24"/>
                <w:szCs w:val="24"/>
                <w:shd w:val="clear" w:color="auto" w:fill="FFFFFF"/>
              </w:rPr>
              <w:t>了解</w:t>
            </w:r>
            <w:r>
              <w:rPr>
                <w:rFonts w:hint="eastAsia" w:ascii="宋体" w:hAnsi="宋体"/>
                <w:color w:val="auto"/>
                <w:kern w:val="0"/>
                <w:sz w:val="24"/>
                <w:szCs w:val="24"/>
                <w:shd w:val="clear" w:color="auto" w:fill="FFFFFF"/>
              </w:rPr>
              <w:t>伊斯兰教的</w:t>
            </w:r>
            <w:r>
              <w:rPr>
                <w:rFonts w:hint="eastAsia" w:ascii="宋体" w:hAnsi="宋体"/>
                <w:color w:val="008E3C"/>
                <w:kern w:val="0"/>
                <w:sz w:val="24"/>
                <w:szCs w:val="24"/>
                <w:shd w:val="clear" w:color="auto" w:fill="FFFFFF"/>
              </w:rPr>
              <w:t>传播，初步认识</w:t>
            </w:r>
            <w:r>
              <w:rPr>
                <w:rFonts w:hint="eastAsia" w:ascii="宋体" w:hAnsi="宋体"/>
                <w:color w:val="auto"/>
                <w:kern w:val="0"/>
                <w:sz w:val="24"/>
                <w:szCs w:val="24"/>
                <w:shd w:val="clear" w:color="auto" w:fill="FFFFFF"/>
              </w:rPr>
              <w:t>阿拉伯帝国</w:t>
            </w:r>
            <w:r>
              <w:rPr>
                <w:rFonts w:hint="eastAsia" w:ascii="宋体" w:hAnsi="宋体"/>
                <w:color w:val="008E3C"/>
                <w:kern w:val="0"/>
                <w:sz w:val="24"/>
                <w:szCs w:val="24"/>
                <w:shd w:val="clear" w:color="auto" w:fill="FFFFFF"/>
              </w:rPr>
              <w:t>在文化上的贡献。</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Theme="minorEastAsia"/>
                <w:color w:val="008E3C"/>
                <w:kern w:val="0"/>
                <w:sz w:val="24"/>
                <w:szCs w:val="24"/>
                <w:shd w:val="clear" w:color="auto" w:fill="FFFFFF"/>
                <w:lang w:val="en-US" w:eastAsia="zh-CN"/>
              </w:rPr>
            </w:pPr>
            <w:r>
              <w:rPr>
                <w:rFonts w:hint="eastAsia" w:ascii="宋体" w:hAnsi="宋体"/>
                <w:strike/>
                <w:dstrike w:val="0"/>
                <w:color w:val="auto"/>
                <w:kern w:val="0"/>
                <w:sz w:val="24"/>
                <w:szCs w:val="24"/>
                <w:shd w:val="clear" w:color="auto" w:fill="FFFFFF"/>
              </w:rPr>
              <w:t>通过学习世界古代史，知道主要国家和地区重要的历史人物、历史事件和历史现象，了解世界古代史发展的基本线索；辩证地看待人类社会不断发展和进步的总体趋势；感悟人类文化的多元性、共容性和发展的不平衡性；认识到世界各地区、各民族共同推动了人类文明的进步，他们创造的文明成就是人类的共同财富；树立民族自信心，同时初步树立起正确的国际意识，培养理解、尊敬、吸收其他民族文化精华的开放心态。</w:t>
            </w:r>
            <w:r>
              <w:rPr>
                <w:rFonts w:hint="eastAsia" w:ascii="宋体" w:hAnsi="宋体"/>
                <w:strike w:val="0"/>
                <w:dstrike w:val="0"/>
                <w:color w:val="auto"/>
                <w:kern w:val="0"/>
                <w:sz w:val="24"/>
                <w:szCs w:val="24"/>
                <w:shd w:val="clear" w:color="auto" w:fill="FFFFFF"/>
                <w:lang w:val="en-US" w:eastAsia="zh-CN"/>
              </w:rPr>
              <w:t xml:space="preserve"> </w:t>
            </w:r>
            <w:r>
              <w:rPr>
                <w:rFonts w:hint="eastAsia" w:ascii="宋体" w:hAnsi="宋体"/>
                <w:b/>
                <w:bCs/>
                <w:strike w:val="0"/>
                <w:dstrike w:val="0"/>
                <w:color w:val="FF0000"/>
                <w:kern w:val="0"/>
                <w:sz w:val="24"/>
                <w:szCs w:val="24"/>
                <w:shd w:val="clear" w:color="auto" w:fill="FFFFFF"/>
                <w:lang w:val="en-US" w:eastAsia="zh-CN"/>
              </w:rPr>
              <w:t>（删除）</w:t>
            </w:r>
          </w:p>
        </w:tc>
      </w:tr>
    </w:tbl>
    <w:p>
      <w:pPr>
        <w:keepNext w:val="0"/>
        <w:keepLines w:val="0"/>
        <w:pageBreakBefore w:val="0"/>
        <w:numPr>
          <w:ilvl w:val="0"/>
          <w:numId w:val="12"/>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学业要求</w:t>
      </w:r>
      <w:r>
        <w:rPr>
          <w:rFonts w:hint="eastAsia"/>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2.1能够知道</w:t>
      </w:r>
      <w:r>
        <w:rPr>
          <w:rFonts w:hint="eastAsia" w:ascii="宋体" w:hAnsi="宋体" w:eastAsia="宋体" w:cs="宋体"/>
          <w:color w:val="auto"/>
          <w:sz w:val="24"/>
          <w:szCs w:val="24"/>
          <w:lang w:val="en-US" w:eastAsia="zh-CN"/>
        </w:rPr>
        <w:t>世界古代史</w:t>
      </w:r>
      <w:r>
        <w:rPr>
          <w:rFonts w:hint="eastAsia" w:ascii="宋体" w:hAnsi="宋体" w:eastAsia="宋体" w:cs="宋体"/>
          <w:color w:val="008E3C"/>
          <w:sz w:val="24"/>
          <w:szCs w:val="24"/>
          <w:lang w:val="en-US" w:eastAsia="zh-CN"/>
        </w:rPr>
        <w:t>上</w:t>
      </w:r>
      <w:r>
        <w:rPr>
          <w:rFonts w:hint="eastAsia"/>
          <w:sz w:val="24"/>
          <w:szCs w:val="24"/>
          <w:lang w:val="en-US" w:eastAsia="zh-CN"/>
        </w:rPr>
        <w:t>重要的</w:t>
      </w:r>
      <w:r>
        <w:rPr>
          <w:rFonts w:hint="eastAsia" w:ascii="宋体" w:hAnsi="宋体" w:eastAsia="宋体" w:cs="宋体"/>
          <w:color w:val="008E3C"/>
          <w:sz w:val="24"/>
          <w:szCs w:val="24"/>
          <w:lang w:val="en-US" w:eastAsia="zh-CN"/>
        </w:rPr>
        <w:t>事件、人物、现象，知道史事发生、存在的时间和地点，原因和结果;知道古代世界文明的多元特点;能够在具体的时空条件下认识古代世界各个文明的发展状况和代表性成果。(时空观念、历史解释)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2.2能够</w:t>
      </w:r>
      <w:r>
        <w:rPr>
          <w:rFonts w:hint="eastAsia" w:ascii="宋体" w:hAnsi="宋体" w:cs="宋体"/>
          <w:color w:val="008E3C"/>
          <w:sz w:val="24"/>
          <w:szCs w:val="24"/>
          <w:lang w:val="en-US" w:eastAsia="zh-CN"/>
        </w:rPr>
        <w:t>梳理教材的</w:t>
      </w:r>
      <w:r>
        <w:rPr>
          <w:rFonts w:hint="eastAsia" w:ascii="宋体" w:hAnsi="宋体" w:eastAsia="宋体" w:cs="宋体"/>
          <w:color w:val="008E3C"/>
          <w:sz w:val="24"/>
          <w:szCs w:val="24"/>
          <w:lang w:val="en-US" w:eastAsia="zh-CN"/>
        </w:rPr>
        <w:t>叙述，</w:t>
      </w:r>
      <w:r>
        <w:rPr>
          <w:rFonts w:hint="eastAsia" w:ascii="宋体" w:hAnsi="宋体" w:cs="宋体"/>
          <w:color w:val="008E3C"/>
          <w:sz w:val="24"/>
          <w:szCs w:val="24"/>
          <w:lang w:val="en-US" w:eastAsia="zh-CN"/>
        </w:rPr>
        <w:t>了</w:t>
      </w:r>
      <w:r>
        <w:rPr>
          <w:rFonts w:hint="eastAsia" w:ascii="宋体" w:hAnsi="宋体" w:eastAsia="宋体" w:cs="宋体"/>
          <w:color w:val="008E3C"/>
          <w:sz w:val="24"/>
          <w:szCs w:val="24"/>
          <w:lang w:val="en-US" w:eastAsia="zh-CN"/>
        </w:rPr>
        <w:t>解史事发生的背景和意义，对世界古代史的一些问题提出自己的看法。(史料实证、历史解释)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2.3能够认识劳动人民的生产实践在古代、中古文明发展中的作用。(唯物史观)</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8E3C"/>
          <w:sz w:val="24"/>
          <w:szCs w:val="24"/>
          <w:lang w:val="en-US" w:eastAsia="zh-CN"/>
        </w:rPr>
      </w:pPr>
      <w:r>
        <w:rPr>
          <w:rFonts w:hint="eastAsia" w:ascii="宋体" w:hAnsi="宋体" w:eastAsia="宋体" w:cs="宋体"/>
          <w:color w:val="008E3C"/>
          <w:sz w:val="24"/>
          <w:szCs w:val="24"/>
          <w:lang w:val="en-US" w:eastAsia="zh-CN"/>
        </w:rPr>
        <w:t>2.4能够了解古代文明之间的交流、互动;初步理解、尊重各个文明之间的差异。(唯物史观、时空观念、历史解释、家国情怀)</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3.</w:t>
      </w:r>
      <w:r>
        <w:rPr>
          <w:rFonts w:hint="eastAsia" w:ascii="黑体" w:hAnsi="黑体" w:eastAsia="黑体" w:cs="黑体"/>
          <w:b/>
          <w:bCs/>
          <w:color w:val="auto"/>
          <w:sz w:val="24"/>
          <w:szCs w:val="24"/>
          <w:vertAlign w:val="baseline"/>
          <w:lang w:val="en-US" w:eastAsia="zh-CN"/>
        </w:rPr>
        <w:t>教学提示</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2"/>
        <w:gridCol w:w="5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2022年版</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color w:val="auto"/>
                <w:sz w:val="24"/>
                <w:szCs w:val="24"/>
                <w:vertAlign w:val="baseline"/>
                <w:lang w:val="en-US" w:eastAsia="zh-CN"/>
              </w:rPr>
            </w:pPr>
            <w:r>
              <w:rPr>
                <w:rFonts w:hint="eastAsia" w:ascii="黑体" w:hAnsi="黑体" w:eastAsia="黑体" w:cs="黑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FF000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FF0000"/>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lang w:val="en-US" w:eastAsia="zh-CN"/>
              </w:rPr>
            </w:pPr>
            <w:r>
              <w:rPr>
                <w:rFonts w:hint="eastAsia" w:ascii="宋体" w:hAnsi="宋体" w:eastAsia="宋体" w:cs="宋体"/>
                <w:color w:val="00B050"/>
                <w:sz w:val="24"/>
                <w:szCs w:val="24"/>
                <w:lang w:val="en-US" w:eastAsia="zh-CN"/>
              </w:rPr>
              <w:t>世界古代史的学习内容，</w:t>
            </w:r>
            <w:r>
              <w:rPr>
                <w:rFonts w:hint="eastAsia" w:ascii="宋体" w:hAnsi="宋体" w:cs="宋体"/>
                <w:color w:val="00B050"/>
                <w:sz w:val="24"/>
                <w:szCs w:val="24"/>
                <w:lang w:val="en-US" w:eastAsia="zh-CN"/>
              </w:rPr>
              <w:t>尤其是一些历史地点、历史人物、历史事件、历史制度等，</w:t>
            </w:r>
            <w:r>
              <w:rPr>
                <w:rFonts w:hint="eastAsia" w:ascii="宋体" w:hAnsi="宋体" w:eastAsia="宋体" w:cs="宋体"/>
                <w:color w:val="00B050"/>
                <w:sz w:val="24"/>
                <w:szCs w:val="24"/>
                <w:lang w:val="en-US" w:eastAsia="zh-CN"/>
              </w:rPr>
              <w:t>对于学生来说相对陌生</w:t>
            </w:r>
            <w:r>
              <w:rPr>
                <w:rFonts w:hint="eastAsia" w:ascii="宋体" w:hAnsi="宋体" w:cs="宋体"/>
                <w:color w:val="00B050"/>
                <w:sz w:val="24"/>
                <w:szCs w:val="24"/>
                <w:lang w:val="en-US" w:eastAsia="zh-CN"/>
              </w:rPr>
              <w:t>。因此，在教学中要注意充分运用直观材料，拉近学生与所学内容的距离。</w:t>
            </w:r>
            <w:r>
              <w:rPr>
                <w:rFonts w:hint="eastAsia" w:ascii="宋体" w:hAnsi="宋体" w:eastAsia="宋体" w:cs="宋体"/>
                <w:color w:val="00B050"/>
                <w:sz w:val="24"/>
                <w:szCs w:val="24"/>
                <w:lang w:val="en-US" w:eastAsia="zh-CN"/>
              </w:rPr>
              <w:t>要注意对世界古代史上典型的文明成果、重要历史人物和历史事件进行具体、形象的讲述，注重对重要历史概念的解读。同时，要加强对学生学习世界史的学法指导，注重学生对世界古代史材料的阅读理解。</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cs="宋体"/>
                <w:color w:val="00B050"/>
                <w:sz w:val="24"/>
                <w:szCs w:val="24"/>
                <w:lang w:val="en-US" w:eastAsia="zh-CN"/>
              </w:rPr>
            </w:pPr>
            <w:r>
              <w:rPr>
                <w:rFonts w:hint="eastAsia" w:ascii="宋体" w:hAnsi="宋体" w:eastAsia="宋体" w:cs="宋体"/>
                <w:color w:val="00B050"/>
                <w:sz w:val="24"/>
                <w:szCs w:val="24"/>
                <w:lang w:val="en-US" w:eastAsia="zh-CN"/>
              </w:rPr>
              <w:t>在教学过程中，要重点概括世界各个区域文明的主要特征，梳理各区域文明互动的过程和</w:t>
            </w:r>
            <w:r>
              <w:rPr>
                <w:rFonts w:hint="eastAsia" w:ascii="宋体" w:hAnsi="宋体" w:cs="宋体"/>
                <w:color w:val="00B050"/>
                <w:sz w:val="24"/>
                <w:szCs w:val="24"/>
                <w:lang w:val="en-US" w:eastAsia="zh-CN"/>
              </w:rPr>
              <w:t>及其</w:t>
            </w:r>
            <w:r>
              <w:rPr>
                <w:rFonts w:hint="eastAsia" w:ascii="宋体" w:hAnsi="宋体" w:eastAsia="宋体" w:cs="宋体"/>
                <w:color w:val="00B050"/>
                <w:sz w:val="24"/>
                <w:szCs w:val="24"/>
                <w:lang w:val="en-US" w:eastAsia="zh-CN"/>
              </w:rPr>
              <w:t>结果。要注意引导学生认识人类文明的起源具有多源性，各大文化区域的文明成果构成了人类文明的多元性特点。同时，要引导学生回顾、联系中国古代史的学习内容，</w:t>
            </w:r>
            <w:r>
              <w:rPr>
                <w:rFonts w:hint="eastAsia" w:ascii="宋体" w:hAnsi="宋体" w:cs="宋体"/>
                <w:color w:val="00B050"/>
                <w:sz w:val="24"/>
                <w:szCs w:val="24"/>
                <w:lang w:val="en-US" w:eastAsia="zh-CN"/>
              </w:rPr>
              <w:t>了解</w:t>
            </w:r>
            <w:r>
              <w:rPr>
                <w:rFonts w:hint="eastAsia" w:ascii="宋体" w:hAnsi="宋体" w:eastAsia="宋体" w:cs="宋体"/>
                <w:color w:val="00B050"/>
                <w:sz w:val="24"/>
                <w:szCs w:val="24"/>
                <w:lang w:val="en-US" w:eastAsia="zh-CN"/>
              </w:rPr>
              <w:t>中国古代文明在世界文明中的地位。</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00B050"/>
                <w:sz w:val="24"/>
                <w:szCs w:val="24"/>
                <w:lang w:val="en-US" w:eastAsia="zh-CN"/>
              </w:rPr>
            </w:pPr>
            <w:r>
              <w:rPr>
                <w:rFonts w:hint="eastAsia" w:ascii="宋体" w:hAnsi="宋体" w:eastAsia="宋体" w:cs="宋体"/>
                <w:color w:val="00B050"/>
                <w:sz w:val="24"/>
                <w:szCs w:val="24"/>
                <w:lang w:val="en-US" w:eastAsia="zh-CN"/>
              </w:rPr>
              <w:t>教学中要充分利用考古发掘的实物材料、典型的图片材料和文字材料等，有选择地运用有关世界古代史的影视作品，进行情境创设，加强教学的直观性；联系地理课程，引导学生掌握世界古代历史地图的要素，认识古代世界不同区域的地理范围，加深对古代多元文明的理解。</w:t>
            </w:r>
            <w:r>
              <w:rPr>
                <w:rFonts w:hint="eastAsia" w:ascii="宋体" w:hAnsi="宋体" w:eastAsia="宋体" w:cs="宋体"/>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00B050"/>
                <w:sz w:val="24"/>
                <w:szCs w:val="24"/>
                <w:lang w:val="en-US" w:eastAsia="zh-CN"/>
              </w:rPr>
              <w:t>学生在学习世界古代史的过程中，可通过下列活动提升核心素养。</w:t>
            </w:r>
            <w:r>
              <w:rPr>
                <w:rFonts w:hint="eastAsia" w:ascii="宋体" w:hAnsi="宋体" w:eastAsia="宋体" w:cs="宋体"/>
                <w:b/>
                <w:bCs/>
                <w:color w:val="FF0000"/>
                <w:sz w:val="24"/>
                <w:szCs w:val="24"/>
                <w:highlight w:val="yellow"/>
                <w:lang w:val="en-US" w:eastAsia="zh-CN"/>
              </w:rPr>
              <w:t>（新增）</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绘制</w:t>
            </w:r>
            <w:r>
              <w:rPr>
                <w:rFonts w:hint="eastAsia"/>
                <w:sz w:val="24"/>
                <w:szCs w:val="24"/>
                <w:lang w:val="en-US" w:eastAsia="zh-CN"/>
              </w:rPr>
              <w:t>包括中国在内的</w:t>
            </w:r>
            <w:r>
              <w:rPr>
                <w:rFonts w:hint="eastAsia" w:ascii="宋体" w:hAnsi="宋体" w:eastAsia="宋体" w:cs="宋体"/>
                <w:color w:val="auto"/>
                <w:sz w:val="24"/>
                <w:szCs w:val="24"/>
                <w:lang w:val="en-US" w:eastAsia="zh-CN"/>
              </w:rPr>
              <w:t>世界古代文明中心的地理</w:t>
            </w:r>
            <w:r>
              <w:rPr>
                <w:rFonts w:hint="eastAsia" w:ascii="宋体" w:hAnsi="宋体" w:eastAsia="宋体" w:cs="宋体"/>
                <w:color w:val="00B050"/>
                <w:sz w:val="24"/>
                <w:szCs w:val="24"/>
                <w:lang w:val="en-US" w:eastAsia="zh-CN"/>
              </w:rPr>
              <w:t>范围</w:t>
            </w:r>
            <w:r>
              <w:rPr>
                <w:rFonts w:hint="eastAsia" w:ascii="宋体" w:hAnsi="宋体" w:cs="宋体"/>
                <w:color w:val="00B050"/>
                <w:sz w:val="24"/>
                <w:szCs w:val="24"/>
                <w:lang w:val="en-US" w:eastAsia="zh-CN"/>
              </w:rPr>
              <w:t>示意图</w:t>
            </w:r>
            <w:r>
              <w:rPr>
                <w:rFonts w:hint="eastAsia" w:ascii="宋体" w:hAnsi="宋体" w:eastAsia="宋体" w:cs="宋体"/>
                <w:color w:val="00B050"/>
                <w:sz w:val="24"/>
                <w:szCs w:val="24"/>
                <w:lang w:val="en-US" w:eastAsia="zh-CN"/>
              </w:rPr>
              <w:t>，加深对世界古代文明多元特征的理解。</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olor w:val="auto"/>
                <w:kern w:val="0"/>
                <w:sz w:val="24"/>
                <w:szCs w:val="24"/>
                <w:shd w:val="clear" w:color="auto" w:fill="FFFFFF"/>
                <w:lang w:eastAsia="zh-CN"/>
              </w:rPr>
            </w:pPr>
            <w:r>
              <w:rPr>
                <w:rFonts w:hint="eastAsia" w:ascii="宋体" w:hAnsi="宋体"/>
                <w:color w:val="auto"/>
                <w:kern w:val="0"/>
                <w:sz w:val="24"/>
                <w:szCs w:val="24"/>
                <w:shd w:val="clear" w:color="auto" w:fill="FFFFFF"/>
              </w:rPr>
              <w:t>●</w:t>
            </w:r>
            <w:r>
              <w:rPr>
                <w:rFonts w:hint="eastAsia" w:ascii="宋体" w:hAnsi="宋体"/>
                <w:color w:val="00B050"/>
                <w:kern w:val="0"/>
                <w:sz w:val="24"/>
                <w:szCs w:val="24"/>
                <w:shd w:val="clear" w:color="auto" w:fill="FFFFFF"/>
              </w:rPr>
              <w:t>在世界历史地图上标出</w:t>
            </w:r>
            <w:r>
              <w:rPr>
                <w:rFonts w:hint="eastAsia" w:ascii="宋体" w:hAnsi="宋体"/>
                <w:color w:val="auto"/>
                <w:kern w:val="0"/>
                <w:sz w:val="24"/>
                <w:szCs w:val="24"/>
                <w:shd w:val="clear" w:color="auto" w:fill="FFFFFF"/>
              </w:rPr>
              <w:t>包括中国在内的世界古代</w:t>
            </w:r>
            <w:r>
              <w:rPr>
                <w:rFonts w:hint="eastAsia" w:ascii="宋体" w:hAnsi="宋体"/>
                <w:color w:val="00B050"/>
                <w:kern w:val="0"/>
                <w:sz w:val="24"/>
                <w:szCs w:val="24"/>
                <w:shd w:val="clear" w:color="auto" w:fill="FFFFFF"/>
              </w:rPr>
              <w:t>主要</w:t>
            </w:r>
            <w:r>
              <w:rPr>
                <w:rFonts w:hint="eastAsia" w:ascii="宋体" w:hAnsi="宋体"/>
                <w:color w:val="auto"/>
                <w:kern w:val="0"/>
                <w:sz w:val="24"/>
                <w:szCs w:val="24"/>
                <w:shd w:val="clear" w:color="auto" w:fill="FFFFFF"/>
              </w:rPr>
              <w:t>文明中心的地理</w:t>
            </w:r>
            <w:r>
              <w:rPr>
                <w:rFonts w:hint="eastAsia" w:ascii="宋体" w:hAnsi="宋体"/>
                <w:color w:val="00B050"/>
                <w:kern w:val="0"/>
                <w:sz w:val="24"/>
                <w:szCs w:val="24"/>
                <w:shd w:val="clear" w:color="auto" w:fill="FFFFFF"/>
              </w:rPr>
              <w:t>位置</w:t>
            </w:r>
            <w:r>
              <w:rPr>
                <w:rFonts w:hint="eastAsia" w:ascii="宋体" w:hAnsi="宋体"/>
                <w:color w:val="auto"/>
                <w:kern w:val="0"/>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识别世界古代史上大帝国版图的示意图，如亚历山大帝国、罗马帝国、拜占庭帝国、阿拉伯帝国等统治范围</w:t>
            </w:r>
            <w:r>
              <w:rPr>
                <w:rFonts w:hint="eastAsia" w:ascii="宋体" w:hAnsi="宋体" w:cs="宋体"/>
                <w:color w:val="00B050"/>
                <w:sz w:val="24"/>
                <w:szCs w:val="24"/>
                <w:lang w:val="en-US" w:eastAsia="zh-CN"/>
              </w:rPr>
              <w:t>的示意图</w:t>
            </w:r>
            <w:r>
              <w:rPr>
                <w:rFonts w:hint="eastAsia" w:ascii="宋体" w:hAnsi="宋体" w:eastAsia="宋体" w:cs="宋体"/>
                <w:color w:val="00B050"/>
                <w:sz w:val="24"/>
                <w:szCs w:val="24"/>
                <w:lang w:val="en-US" w:eastAsia="zh-CN"/>
              </w:rPr>
              <w:t>，</w:t>
            </w:r>
            <w:r>
              <w:rPr>
                <w:rFonts w:hint="eastAsia" w:ascii="宋体" w:hAnsi="宋体" w:eastAsia="宋体" w:cs="宋体"/>
                <w:color w:val="00B050"/>
                <w:sz w:val="24"/>
                <w:szCs w:val="24"/>
                <w:u w:val="none"/>
                <w:lang w:val="en-US" w:eastAsia="zh-CN"/>
              </w:rPr>
              <w:t>并与今天的世界地图进行对比，了解古代大帝国在今天的地理位置和范围，加强时空观念。</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00B050"/>
                <w:kern w:val="0"/>
                <w:sz w:val="24"/>
                <w:szCs w:val="24"/>
                <w:shd w:val="clear" w:color="auto" w:fill="FFFFFF"/>
              </w:rPr>
            </w:pPr>
            <w:r>
              <w:rPr>
                <w:rFonts w:hint="eastAsia"/>
                <w:sz w:val="24"/>
                <w:szCs w:val="24"/>
              </w:rPr>
              <w:t>●列举世界古代史上地跨欧洲、亚洲和非洲的大帝国。</w:t>
            </w:r>
          </w:p>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搜集、整理世界古代史上著名建筑的图文、影视材料，以板报、电子报等形式展出。</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auto"/>
                <w:sz w:val="24"/>
                <w:szCs w:val="24"/>
                <w:lang w:val="en-US" w:eastAsia="zh-CN"/>
              </w:rPr>
              <w:t>绘制欧洲中世纪庄园的平面图，</w:t>
            </w:r>
            <w:r>
              <w:rPr>
                <w:rFonts w:hint="eastAsia" w:ascii="宋体" w:hAnsi="宋体" w:eastAsia="宋体" w:cs="宋体"/>
                <w:color w:val="00B050"/>
                <w:sz w:val="24"/>
                <w:szCs w:val="24"/>
                <w:lang w:val="en-US" w:eastAsia="zh-CN"/>
              </w:rPr>
              <w:t>并据此解说</w:t>
            </w:r>
            <w:r>
              <w:rPr>
                <w:rFonts w:hint="eastAsia" w:ascii="宋体" w:hAnsi="宋体" w:eastAsia="宋体" w:cs="宋体"/>
                <w:color w:val="auto"/>
                <w:sz w:val="24"/>
                <w:szCs w:val="24"/>
                <w:lang w:val="en-US" w:eastAsia="zh-CN"/>
              </w:rPr>
              <w:t>庄园</w:t>
            </w:r>
            <w:r>
              <w:rPr>
                <w:rFonts w:hint="eastAsia" w:ascii="宋体" w:hAnsi="宋体" w:eastAsia="宋体" w:cs="宋体"/>
                <w:color w:val="00B050"/>
                <w:sz w:val="24"/>
                <w:szCs w:val="24"/>
                <w:lang w:val="en-US" w:eastAsia="zh-CN"/>
              </w:rPr>
              <w:t>的</w:t>
            </w:r>
            <w:r>
              <w:rPr>
                <w:rFonts w:hint="eastAsia" w:ascii="宋体" w:hAnsi="宋体" w:eastAsia="宋体" w:cs="宋体"/>
                <w:color w:val="auto"/>
                <w:sz w:val="24"/>
                <w:szCs w:val="24"/>
                <w:lang w:val="en-US" w:eastAsia="zh-CN"/>
              </w:rPr>
              <w:t>布局和农民</w:t>
            </w:r>
            <w:r>
              <w:rPr>
                <w:rFonts w:hint="eastAsia" w:ascii="宋体" w:hAnsi="宋体" w:eastAsia="宋体" w:cs="宋体"/>
                <w:color w:val="00B050"/>
                <w:sz w:val="24"/>
                <w:szCs w:val="24"/>
                <w:lang w:val="en-US" w:eastAsia="zh-CN"/>
              </w:rPr>
              <w:t>的</w:t>
            </w:r>
            <w:r>
              <w:rPr>
                <w:rFonts w:hint="eastAsia" w:ascii="宋体" w:hAnsi="宋体" w:eastAsia="宋体" w:cs="宋体"/>
                <w:color w:val="auto"/>
                <w:sz w:val="24"/>
                <w:szCs w:val="24"/>
                <w:lang w:val="en-US" w:eastAsia="zh-CN"/>
              </w:rPr>
              <w:t>日常生活。</w:t>
            </w:r>
          </w:p>
        </w:tc>
        <w:tc>
          <w:tcPr>
            <w:tcW w:w="591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r>
              <w:rPr>
                <w:rFonts w:hint="eastAsia" w:ascii="宋体" w:hAnsi="宋体"/>
                <w:color w:val="auto"/>
                <w:kern w:val="0"/>
                <w:sz w:val="24"/>
                <w:szCs w:val="24"/>
                <w:shd w:val="clear" w:color="auto" w:fill="FFFFFF"/>
              </w:rPr>
              <w:t>●绘制</w:t>
            </w:r>
            <w:r>
              <w:rPr>
                <w:rFonts w:hint="eastAsia" w:ascii="宋体" w:hAnsi="宋体"/>
                <w:color w:val="00B050"/>
                <w:kern w:val="0"/>
                <w:sz w:val="24"/>
                <w:szCs w:val="24"/>
                <w:shd w:val="clear" w:color="auto" w:fill="FFFFFF"/>
              </w:rPr>
              <w:t>一幅</w:t>
            </w:r>
            <w:r>
              <w:rPr>
                <w:rFonts w:hint="eastAsia" w:ascii="宋体" w:hAnsi="宋体"/>
                <w:color w:val="auto"/>
                <w:kern w:val="0"/>
                <w:sz w:val="24"/>
                <w:szCs w:val="24"/>
                <w:shd w:val="clear" w:color="auto" w:fill="FFFFFF"/>
              </w:rPr>
              <w:t>欧洲中世纪庄园平面图，了解庄园布局和农民日常生活。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544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查找、汇集世界古代人物的材料，如汉谟拉比、苏格拉底、亚里士多德、亚历山大、斯巴达克、恺撒、查理</w:t>
            </w:r>
            <w:r>
              <w:rPr>
                <w:rFonts w:hint="eastAsia" w:ascii="宋体" w:hAnsi="宋体" w:cs="宋体"/>
                <w:color w:val="00B050"/>
                <w:sz w:val="24"/>
                <w:szCs w:val="24"/>
                <w:lang w:val="en-US" w:eastAsia="zh-CN"/>
              </w:rPr>
              <w:t>曼</w:t>
            </w:r>
            <w:r>
              <w:rPr>
                <w:rFonts w:hint="eastAsia" w:ascii="宋体" w:hAnsi="宋体" w:eastAsia="宋体" w:cs="宋体"/>
                <w:color w:val="00B050"/>
                <w:sz w:val="24"/>
                <w:szCs w:val="24"/>
                <w:lang w:val="en-US" w:eastAsia="zh-CN"/>
              </w:rPr>
              <w:t>等，编写世界古代人物小传，并对他们进行评说。</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2" w:type="dxa"/>
          </w:tcPr>
          <w:p>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cs="宋体"/>
                <w:color w:val="auto"/>
                <w:sz w:val="24"/>
                <w:szCs w:val="24"/>
                <w:lang w:val="en-US" w:eastAsia="zh-CN"/>
              </w:rPr>
            </w:pPr>
            <w:r>
              <w:rPr>
                <w:rFonts w:hint="eastAsia" w:ascii="宋体" w:hAnsi="宋体"/>
                <w:color w:val="auto"/>
                <w:kern w:val="0"/>
                <w:sz w:val="24"/>
                <w:szCs w:val="24"/>
                <w:shd w:val="clear" w:color="auto" w:fill="FFFFFF"/>
              </w:rPr>
              <w:t>●</w:t>
            </w:r>
            <w:r>
              <w:rPr>
                <w:rFonts w:hint="eastAsia" w:ascii="宋体" w:hAnsi="宋体" w:eastAsia="宋体" w:cs="宋体"/>
                <w:color w:val="00B050"/>
                <w:sz w:val="24"/>
                <w:szCs w:val="24"/>
                <w:lang w:val="en-US" w:eastAsia="zh-CN"/>
              </w:rPr>
              <w:t>组织讨论会，探讨古代世界各文明的特点。</w:t>
            </w:r>
          </w:p>
        </w:tc>
        <w:tc>
          <w:tcPr>
            <w:tcW w:w="5912" w:type="dxa"/>
          </w:tcPr>
          <w:p>
            <w:pPr>
              <w:keepNext w:val="0"/>
              <w:keepLines w:val="0"/>
              <w:pageBreakBefore w:val="0"/>
              <w:numPr>
                <w:ilvl w:val="0"/>
                <w:numId w:val="0"/>
              </w:numPr>
              <w:kinsoku/>
              <w:wordWrap/>
              <w:overflowPunct/>
              <w:topLinePunct w:val="0"/>
              <w:autoSpaceDE/>
              <w:autoSpaceDN/>
              <w:bidi w:val="0"/>
              <w:adjustRightInd/>
              <w:spacing w:line="360" w:lineRule="auto"/>
              <w:jc w:val="both"/>
              <w:textAlignment w:val="auto"/>
              <w:rPr>
                <w:rFonts w:hint="eastAsia" w:ascii="宋体" w:hAnsi="宋体"/>
                <w:color w:val="auto"/>
                <w:kern w:val="0"/>
                <w:sz w:val="24"/>
                <w:szCs w:val="24"/>
                <w:shd w:val="clear" w:color="auto" w:fill="FFFFFF"/>
              </w:rPr>
            </w:pPr>
          </w:p>
        </w:tc>
      </w:tr>
    </w:tbl>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ascii="黑体" w:hAnsi="黑体" w:eastAsia="黑体" w:cs="黑体"/>
          <w:vertAlign w:val="baseline"/>
        </w:rPr>
      </w:pPr>
      <w:r>
        <w:rPr>
          <w:rFonts w:hint="eastAsia" w:ascii="黑体" w:hAnsi="黑体" w:eastAsia="黑体" w:cs="黑体"/>
          <w:b/>
          <w:bCs/>
          <w:sz w:val="24"/>
          <w:szCs w:val="24"/>
          <w:vertAlign w:val="baseline"/>
          <w:lang w:val="en-US" w:eastAsia="zh-CN"/>
        </w:rPr>
        <w:t>（六）世界近代史</w:t>
      </w:r>
    </w:p>
    <w:tbl>
      <w:tblPr>
        <w:tblStyle w:val="5"/>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4"/>
        <w:gridCol w:w="5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4"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963"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4" w:type="dxa"/>
          </w:tcPr>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世界近代史的起讫时间大约从16世纪初至19世纪末，</w:t>
            </w:r>
            <w:r>
              <w:rPr>
                <w:rFonts w:hint="default" w:ascii="宋体" w:hAnsi="宋体" w:eastAsia="宋体" w:cs="宋体"/>
                <w:color w:val="00B050"/>
                <w:kern w:val="2"/>
                <w:sz w:val="24"/>
                <w:szCs w:val="24"/>
                <w:lang w:val="en-US" w:eastAsia="zh-CN" w:bidi="ar-SA"/>
              </w:rPr>
              <w:t>重点展现资本主义的产生、发展与全球扩张，社会主义从空想到科学的发展，以及殖民地半殖民地人民争取民族解放的斗争历程。</w:t>
            </w:r>
            <w:r>
              <w:rPr>
                <w:rFonts w:hint="default"/>
                <w:sz w:val="24"/>
                <w:szCs w:val="24"/>
                <w:lang w:val="en-US" w:eastAsia="zh-CN"/>
              </w:rPr>
              <w:t>在这一历史阶段中，世界各地区前资本主义文明的相对孤立和相互隔绝状态，被日益发展的资本主义世界市场和血腥的殖民扩张打破，人类逐渐步入相互联系、相互依赖的阶段，进而产生了真正意义上的世界历史。</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从14世纪到17世纪，地中海和大西洋沿岸地区出现了资本主义手工工场和租地农场，而文艺复兴运动、新航路开辟和早期殖民掠夺，则促进了资本主义经济的发展。</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lang w:val="en-US" w:eastAsia="zh-CN"/>
              </w:rPr>
            </w:pPr>
            <w:r>
              <w:rPr>
                <w:rFonts w:hint="default"/>
                <w:sz w:val="24"/>
                <w:szCs w:val="24"/>
                <w:lang w:val="en-US" w:eastAsia="zh-CN"/>
              </w:rPr>
              <w:t>从17世纪到19世纪，资产阶级通过革命或改革，相继在欧美主要国家和亚洲的日本取得政权，资本主义制度得以确立。在此期间</w:t>
            </w:r>
            <w:r>
              <w:rPr>
                <w:rFonts w:hint="eastAsia"/>
                <w:sz w:val="24"/>
                <w:szCs w:val="24"/>
                <w:lang w:val="en-US" w:eastAsia="zh-CN"/>
              </w:rPr>
              <w:t>，</w:t>
            </w:r>
            <w:r>
              <w:rPr>
                <w:rFonts w:hint="default"/>
                <w:sz w:val="24"/>
                <w:szCs w:val="24"/>
                <w:lang w:val="en-US" w:eastAsia="zh-CN"/>
              </w:rPr>
              <w:t>以牛顿、达尔文等为代表的科学巨匠的产生，极大地丰富了人类的自然科学知识，为工业革命和其他科技创新提供了重要前提。从18世纪中叶开始，主要资本主义国家先后开始或完成的工业革命，</w:t>
            </w:r>
            <w:r>
              <w:rPr>
                <w:rFonts w:hint="default" w:ascii="宋体" w:hAnsi="宋体" w:eastAsia="宋体" w:cs="宋体"/>
                <w:color w:val="00B050"/>
                <w:kern w:val="2"/>
                <w:sz w:val="24"/>
                <w:szCs w:val="24"/>
                <w:lang w:val="en-US" w:eastAsia="zh-CN" w:bidi="ar-SA"/>
              </w:rPr>
              <w:t>一方面</w:t>
            </w:r>
            <w:r>
              <w:rPr>
                <w:rFonts w:hint="default"/>
                <w:sz w:val="24"/>
                <w:szCs w:val="24"/>
                <w:lang w:val="en-US" w:eastAsia="zh-CN"/>
              </w:rPr>
              <w:t>使生产力获得迅猛发展，社会面貌发生翻天覆地的变化，文学艺术空前繁荣</w:t>
            </w:r>
            <w:r>
              <w:rPr>
                <w:rFonts w:hint="eastAsia" w:ascii="宋体" w:hAnsi="宋体" w:eastAsia="宋体" w:cs="宋体"/>
                <w:color w:val="00B050"/>
                <w:kern w:val="2"/>
                <w:sz w:val="24"/>
                <w:szCs w:val="24"/>
                <w:lang w:val="en-US" w:eastAsia="zh-CN" w:bidi="ar-SA"/>
              </w:rPr>
              <w:t>；</w:t>
            </w:r>
            <w:r>
              <w:rPr>
                <w:rFonts w:hint="default"/>
                <w:sz w:val="24"/>
                <w:szCs w:val="24"/>
                <w:lang w:val="en-US" w:eastAsia="zh-CN"/>
              </w:rPr>
              <w:t>另一方面，工业化在带来经济大发展的同时，对人类生存环境的破坏问题已经显现。到19世纪末，随着拥有先进技术的欧美人对大洋洲和太平洋岛屿的殖民，世界完全联系成一个整体，以西方资本主义国家为核心和主宰地位的世界市场不断扩大，初步形成了西方先进、东方</w:t>
            </w:r>
            <w:r>
              <w:rPr>
                <w:rFonts w:hint="eastAsia"/>
                <w:sz w:val="24"/>
                <w:szCs w:val="24"/>
                <w:lang w:val="en-US" w:eastAsia="zh-CN"/>
              </w:rPr>
              <w:t>落后的局面。</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default"/>
                <w:sz w:val="24"/>
                <w:szCs w:val="24"/>
                <w:lang w:val="en-US" w:eastAsia="zh-CN"/>
              </w:rPr>
              <w:t>资本的残酷剥削和列强疯狂的殖民扩张，使资产阶级和无产阶级的阶级矛盾、资本主义列强与殖民地半殖民地国家的民族矛盾空前激化，工人运动、社会主义运动和民族解放运动蓬勃发展，19世纪中叶马克思主义的诞生为国际共产主义运动指明了方向。</w:t>
            </w:r>
          </w:p>
        </w:tc>
        <w:tc>
          <w:tcPr>
            <w:tcW w:w="5963"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lang w:val="en-US" w:eastAsia="zh-CN"/>
              </w:rPr>
              <w:t>世界</w:t>
            </w:r>
            <w:r>
              <w:rPr>
                <w:rFonts w:hint="eastAsia"/>
                <w:sz w:val="24"/>
                <w:szCs w:val="24"/>
                <w:vertAlign w:val="baseline"/>
              </w:rPr>
              <w:t>近代史的起讫时间大约是</w:t>
            </w:r>
            <w:r>
              <w:rPr>
                <w:rFonts w:hint="eastAsia"/>
                <w:sz w:val="24"/>
                <w:szCs w:val="24"/>
                <w:vertAlign w:val="baseline"/>
                <w:lang w:val="en-US" w:eastAsia="zh-CN"/>
              </w:rPr>
              <w:t>从</w:t>
            </w:r>
            <w:r>
              <w:rPr>
                <w:rFonts w:hint="eastAsia"/>
                <w:sz w:val="24"/>
                <w:szCs w:val="24"/>
                <w:vertAlign w:val="baseline"/>
              </w:rPr>
              <w:t>16世纪初至19世纪末。在这一历史阶段中</w:t>
            </w:r>
            <w:r>
              <w:rPr>
                <w:rFonts w:hint="eastAsia"/>
                <w:sz w:val="24"/>
                <w:szCs w:val="24"/>
                <w:vertAlign w:val="baseline"/>
                <w:lang w:eastAsia="zh-CN"/>
              </w:rPr>
              <w:t>，</w:t>
            </w:r>
            <w:r>
              <w:rPr>
                <w:rFonts w:hint="eastAsia"/>
                <w:sz w:val="24"/>
                <w:szCs w:val="24"/>
                <w:vertAlign w:val="baseline"/>
              </w:rPr>
              <w:t>世界各地区前资本主义文明的相对孤立和相互隔绝状态，被日益发展的资本主义世</w:t>
            </w:r>
            <w:r>
              <w:rPr>
                <w:rFonts w:hint="eastAsia"/>
                <w:sz w:val="24"/>
                <w:szCs w:val="24"/>
                <w:vertAlign w:val="baseline"/>
                <w:lang w:val="en-US" w:eastAsia="zh-CN"/>
              </w:rPr>
              <w:t>界</w:t>
            </w:r>
            <w:r>
              <w:rPr>
                <w:rFonts w:hint="eastAsia"/>
                <w:sz w:val="24"/>
                <w:szCs w:val="24"/>
                <w:vertAlign w:val="baseline"/>
              </w:rPr>
              <w:t>市场和</w:t>
            </w:r>
            <w:r>
              <w:rPr>
                <w:rFonts w:hint="eastAsia"/>
                <w:sz w:val="24"/>
                <w:szCs w:val="24"/>
                <w:vertAlign w:val="baseline"/>
                <w:lang w:val="en-US" w:eastAsia="zh-CN"/>
              </w:rPr>
              <w:t>血腥</w:t>
            </w:r>
            <w:r>
              <w:rPr>
                <w:rFonts w:hint="eastAsia"/>
                <w:sz w:val="24"/>
                <w:szCs w:val="24"/>
                <w:vertAlign w:val="baseline"/>
              </w:rPr>
              <w:t>的殖民扩张所打破，人类逐渐步入相互联系、相互依赖的阶段，进而产生了真正意义上的世</w:t>
            </w:r>
            <w:r>
              <w:rPr>
                <w:rFonts w:hint="eastAsia"/>
                <w:sz w:val="24"/>
                <w:szCs w:val="24"/>
                <w:vertAlign w:val="baseline"/>
                <w:lang w:val="en-US" w:eastAsia="zh-CN"/>
              </w:rPr>
              <w:t>界</w:t>
            </w:r>
            <w:r>
              <w:rPr>
                <w:rFonts w:hint="eastAsia"/>
                <w:sz w:val="24"/>
                <w:szCs w:val="24"/>
                <w:vertAlign w:val="baseline"/>
              </w:rPr>
              <w:t>历史。</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从14世纪到17世纪</w:t>
            </w:r>
            <w:r>
              <w:rPr>
                <w:rFonts w:hint="eastAsia"/>
                <w:sz w:val="24"/>
                <w:szCs w:val="24"/>
                <w:vertAlign w:val="baseline"/>
                <w:lang w:eastAsia="zh-CN"/>
              </w:rPr>
              <w:t>，</w:t>
            </w:r>
            <w:r>
              <w:rPr>
                <w:rFonts w:hint="eastAsia"/>
                <w:sz w:val="24"/>
                <w:szCs w:val="24"/>
                <w:vertAlign w:val="baseline"/>
              </w:rPr>
              <w:t>地中海和大西洋沿岸</w:t>
            </w:r>
            <w:r>
              <w:rPr>
                <w:rFonts w:hint="eastAsia"/>
                <w:sz w:val="24"/>
                <w:szCs w:val="24"/>
                <w:vertAlign w:val="baseline"/>
                <w:lang w:val="en-US" w:eastAsia="zh-CN"/>
              </w:rPr>
              <w:t>地区</w:t>
            </w:r>
            <w:r>
              <w:rPr>
                <w:rFonts w:hint="eastAsia"/>
                <w:sz w:val="24"/>
                <w:szCs w:val="24"/>
                <w:vertAlign w:val="baseline"/>
              </w:rPr>
              <w:t>出现了资本主义手工工场和租地农场</w:t>
            </w:r>
            <w:r>
              <w:rPr>
                <w:rFonts w:hint="eastAsia"/>
                <w:sz w:val="24"/>
                <w:szCs w:val="24"/>
                <w:vertAlign w:val="baseline"/>
                <w:lang w:eastAsia="zh-CN"/>
              </w:rPr>
              <w:t>，</w:t>
            </w:r>
            <w:r>
              <w:rPr>
                <w:rFonts w:hint="eastAsia"/>
                <w:sz w:val="24"/>
                <w:szCs w:val="24"/>
                <w:vertAlign w:val="baseline"/>
              </w:rPr>
              <w:t>而文艺复兴运动、新航路的开辟和早期</w:t>
            </w:r>
            <w:r>
              <w:rPr>
                <w:rFonts w:hint="eastAsia" w:ascii="宋体" w:hAnsi="宋体" w:eastAsia="宋体" w:cs="宋体"/>
                <w:color w:val="00B050"/>
                <w:kern w:val="2"/>
                <w:sz w:val="24"/>
                <w:szCs w:val="24"/>
                <w:lang w:val="en-US" w:eastAsia="zh-CN" w:bidi="ar-SA"/>
              </w:rPr>
              <w:t>的</w:t>
            </w:r>
            <w:r>
              <w:rPr>
                <w:rFonts w:hint="eastAsia"/>
                <w:sz w:val="24"/>
                <w:szCs w:val="24"/>
                <w:vertAlign w:val="baseline"/>
              </w:rPr>
              <w:t>殖民掠夺</w:t>
            </w:r>
            <w:r>
              <w:rPr>
                <w:rFonts w:hint="eastAsia"/>
                <w:sz w:val="24"/>
                <w:szCs w:val="24"/>
                <w:vertAlign w:val="baseline"/>
                <w:lang w:eastAsia="zh-CN"/>
              </w:rPr>
              <w:t>，</w:t>
            </w:r>
            <w:r>
              <w:rPr>
                <w:rFonts w:hint="eastAsia"/>
                <w:sz w:val="24"/>
                <w:szCs w:val="24"/>
                <w:vertAlign w:val="baseline"/>
              </w:rPr>
              <w:t>则促进了资本主义经济的发展。</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从17世纪到19世纪</w:t>
            </w:r>
            <w:r>
              <w:rPr>
                <w:rFonts w:hint="eastAsia"/>
                <w:sz w:val="24"/>
                <w:szCs w:val="24"/>
                <w:vertAlign w:val="baseline"/>
                <w:lang w:eastAsia="zh-CN"/>
              </w:rPr>
              <w:t>，</w:t>
            </w:r>
            <w:r>
              <w:rPr>
                <w:rFonts w:hint="eastAsia"/>
                <w:sz w:val="24"/>
                <w:szCs w:val="24"/>
                <w:vertAlign w:val="baseline"/>
              </w:rPr>
              <w:t>资产阶级通过革命或</w:t>
            </w:r>
            <w:r>
              <w:rPr>
                <w:rFonts w:hint="eastAsia"/>
                <w:sz w:val="24"/>
                <w:szCs w:val="24"/>
                <w:vertAlign w:val="baseline"/>
                <w:lang w:val="en-US" w:eastAsia="zh-CN"/>
              </w:rPr>
              <w:t>改革，</w:t>
            </w:r>
            <w:r>
              <w:rPr>
                <w:rFonts w:hint="eastAsia"/>
                <w:sz w:val="24"/>
                <w:szCs w:val="24"/>
                <w:vertAlign w:val="baseline"/>
              </w:rPr>
              <w:t>相继在欧美主要国家和亚洲的日本取得了</w:t>
            </w:r>
            <w:r>
              <w:rPr>
                <w:rFonts w:hint="eastAsia"/>
                <w:sz w:val="24"/>
                <w:szCs w:val="24"/>
                <w:vertAlign w:val="baseline"/>
                <w:lang w:val="en-US" w:eastAsia="zh-CN"/>
              </w:rPr>
              <w:t>政权</w:t>
            </w:r>
            <w:r>
              <w:rPr>
                <w:rFonts w:hint="eastAsia"/>
                <w:sz w:val="24"/>
                <w:szCs w:val="24"/>
                <w:vertAlign w:val="baseline"/>
                <w:lang w:eastAsia="zh-CN"/>
              </w:rPr>
              <w:t>，</w:t>
            </w:r>
            <w:r>
              <w:rPr>
                <w:rFonts w:hint="eastAsia"/>
                <w:sz w:val="24"/>
                <w:szCs w:val="24"/>
                <w:vertAlign w:val="baseline"/>
              </w:rPr>
              <w:t>资本主义制度得以确立。在此期间，以牛顿、达尔文等为代表的科学巨匠的产生，极大地丰富了人类的自然科学知识，为工业革命和其他科技创新提供了重要前提。从18世纪中叶开始</w:t>
            </w:r>
            <w:r>
              <w:rPr>
                <w:rFonts w:hint="eastAsia"/>
                <w:sz w:val="24"/>
                <w:szCs w:val="24"/>
                <w:vertAlign w:val="baseline"/>
                <w:lang w:eastAsia="zh-CN"/>
              </w:rPr>
              <w:t>，</w:t>
            </w:r>
            <w:r>
              <w:rPr>
                <w:rFonts w:hint="eastAsia"/>
                <w:sz w:val="24"/>
                <w:szCs w:val="24"/>
                <w:vertAlign w:val="baseline"/>
              </w:rPr>
              <w:t>主要资本主义国家先后开始或完成的工业革命</w:t>
            </w:r>
            <w:r>
              <w:rPr>
                <w:rFonts w:hint="eastAsia"/>
                <w:sz w:val="24"/>
                <w:szCs w:val="24"/>
                <w:vertAlign w:val="baseline"/>
                <w:lang w:eastAsia="zh-CN"/>
              </w:rPr>
              <w:t>，</w:t>
            </w:r>
            <w:r>
              <w:rPr>
                <w:rFonts w:hint="eastAsia"/>
                <w:sz w:val="24"/>
                <w:szCs w:val="24"/>
                <w:vertAlign w:val="baseline"/>
              </w:rPr>
              <w:t>使生产力获得</w:t>
            </w:r>
            <w:r>
              <w:rPr>
                <w:rFonts w:hint="eastAsia"/>
                <w:sz w:val="24"/>
                <w:szCs w:val="24"/>
                <w:vertAlign w:val="baseline"/>
                <w:lang w:val="en-US" w:eastAsia="zh-CN"/>
              </w:rPr>
              <w:t>迅猛</w:t>
            </w:r>
            <w:r>
              <w:rPr>
                <w:rFonts w:hint="eastAsia"/>
                <w:sz w:val="24"/>
                <w:szCs w:val="24"/>
                <w:vertAlign w:val="baseline"/>
              </w:rPr>
              <w:t>发展</w:t>
            </w:r>
            <w:r>
              <w:rPr>
                <w:rFonts w:hint="eastAsia"/>
                <w:sz w:val="24"/>
                <w:szCs w:val="24"/>
                <w:vertAlign w:val="baseline"/>
                <w:lang w:eastAsia="zh-CN"/>
              </w:rPr>
              <w:t>，</w:t>
            </w:r>
            <w:r>
              <w:rPr>
                <w:rFonts w:hint="eastAsia"/>
                <w:sz w:val="24"/>
                <w:szCs w:val="24"/>
                <w:vertAlign w:val="baseline"/>
              </w:rPr>
              <w:t>社会面貌发生翻天覆地的变化</w:t>
            </w:r>
            <w:r>
              <w:rPr>
                <w:rFonts w:hint="eastAsia"/>
                <w:sz w:val="24"/>
                <w:szCs w:val="24"/>
                <w:vertAlign w:val="baseline"/>
                <w:lang w:eastAsia="zh-CN"/>
              </w:rPr>
              <w:t>，</w:t>
            </w:r>
            <w:r>
              <w:rPr>
                <w:rFonts w:hint="eastAsia"/>
                <w:sz w:val="24"/>
                <w:szCs w:val="24"/>
                <w:vertAlign w:val="baseline"/>
              </w:rPr>
              <w:t>文学艺术空前繁荣。另一方面，工业化在带来经济大发展的同时，对人类生存环境的破坏</w:t>
            </w:r>
            <w:r>
              <w:rPr>
                <w:rFonts w:hint="eastAsia"/>
                <w:sz w:val="24"/>
                <w:szCs w:val="24"/>
                <w:vertAlign w:val="baseline"/>
                <w:lang w:val="en-US" w:eastAsia="zh-CN"/>
              </w:rPr>
              <w:t>问</w:t>
            </w:r>
            <w:r>
              <w:rPr>
                <w:rFonts w:hint="eastAsia"/>
                <w:sz w:val="24"/>
                <w:szCs w:val="24"/>
                <w:vertAlign w:val="baseline"/>
              </w:rPr>
              <w:t>题</w:t>
            </w:r>
            <w:r>
              <w:rPr>
                <w:rFonts w:hint="eastAsia"/>
                <w:sz w:val="24"/>
                <w:szCs w:val="24"/>
                <w:vertAlign w:val="baseline"/>
                <w:lang w:val="en-US" w:eastAsia="zh-CN"/>
              </w:rPr>
              <w:t>已</w:t>
            </w:r>
            <w:r>
              <w:rPr>
                <w:rFonts w:hint="eastAsia"/>
                <w:sz w:val="24"/>
                <w:szCs w:val="24"/>
                <w:vertAlign w:val="baseline"/>
              </w:rPr>
              <w:t>经显现</w:t>
            </w:r>
            <w:r>
              <w:rPr>
                <w:rFonts w:hint="eastAsia" w:ascii="宋体" w:hAnsi="宋体" w:eastAsia="宋体" w:cs="宋体"/>
                <w:color w:val="00B050"/>
                <w:kern w:val="2"/>
                <w:sz w:val="24"/>
                <w:szCs w:val="24"/>
                <w:lang w:val="en-US" w:eastAsia="zh-CN" w:bidi="ar-SA"/>
              </w:rPr>
              <w:t>。</w:t>
            </w:r>
            <w:r>
              <w:rPr>
                <w:rFonts w:hint="eastAsia"/>
                <w:sz w:val="24"/>
                <w:szCs w:val="24"/>
                <w:vertAlign w:val="baseline"/>
              </w:rPr>
              <w:t>到19世纪末</w:t>
            </w:r>
            <w:r>
              <w:rPr>
                <w:rFonts w:hint="eastAsia"/>
                <w:sz w:val="24"/>
                <w:szCs w:val="24"/>
                <w:vertAlign w:val="baseline"/>
                <w:lang w:eastAsia="zh-CN"/>
              </w:rPr>
              <w:t>，</w:t>
            </w:r>
            <w:r>
              <w:rPr>
                <w:rFonts w:hint="eastAsia"/>
                <w:sz w:val="24"/>
                <w:szCs w:val="24"/>
                <w:vertAlign w:val="baseline"/>
              </w:rPr>
              <w:t>随</w:t>
            </w:r>
            <w:r>
              <w:rPr>
                <w:rFonts w:hint="eastAsia"/>
                <w:sz w:val="24"/>
                <w:szCs w:val="24"/>
                <w:vertAlign w:val="baseline"/>
                <w:lang w:val="en-US" w:eastAsia="zh-CN"/>
              </w:rPr>
              <w:t>着</w:t>
            </w:r>
            <w:r>
              <w:rPr>
                <w:rFonts w:hint="eastAsia"/>
                <w:sz w:val="24"/>
                <w:szCs w:val="24"/>
                <w:vertAlign w:val="baseline"/>
              </w:rPr>
              <w:t>拥有先进技术的欧美人对大洋洲和太平洋岛屿的殖民</w:t>
            </w:r>
            <w:r>
              <w:rPr>
                <w:rFonts w:hint="eastAsia"/>
                <w:sz w:val="24"/>
                <w:szCs w:val="24"/>
                <w:vertAlign w:val="baseline"/>
                <w:lang w:eastAsia="zh-CN"/>
              </w:rPr>
              <w:t>，</w:t>
            </w:r>
            <w:r>
              <w:rPr>
                <w:rFonts w:hint="eastAsia"/>
                <w:sz w:val="24"/>
                <w:szCs w:val="24"/>
                <w:vertAlign w:val="baseline"/>
              </w:rPr>
              <w:t>世界完全联系成一个整体，以西方资本主义国家为核心和主宰地位的</w:t>
            </w:r>
            <w:r>
              <w:rPr>
                <w:rFonts w:hint="eastAsia"/>
                <w:sz w:val="24"/>
                <w:szCs w:val="24"/>
                <w:vertAlign w:val="baseline"/>
                <w:lang w:val="en-US" w:eastAsia="zh-CN"/>
              </w:rPr>
              <w:t>世界</w:t>
            </w:r>
            <w:r>
              <w:rPr>
                <w:rFonts w:hint="eastAsia"/>
                <w:sz w:val="24"/>
                <w:szCs w:val="24"/>
                <w:vertAlign w:val="baseline"/>
              </w:rPr>
              <w:t>市场不断扩大</w:t>
            </w:r>
            <w:r>
              <w:rPr>
                <w:rFonts w:hint="eastAsia"/>
                <w:sz w:val="24"/>
                <w:szCs w:val="24"/>
                <w:vertAlign w:val="baseline"/>
                <w:lang w:eastAsia="zh-CN"/>
              </w:rPr>
              <w:t>，</w:t>
            </w:r>
            <w:r>
              <w:rPr>
                <w:rFonts w:hint="eastAsia"/>
                <w:sz w:val="24"/>
                <w:szCs w:val="24"/>
                <w:vertAlign w:val="baseline"/>
              </w:rPr>
              <w:t>初步形成了西方先进、东方落后的局面。</w:t>
            </w: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资本的</w:t>
            </w:r>
            <w:r>
              <w:rPr>
                <w:rFonts w:hint="eastAsia"/>
                <w:sz w:val="24"/>
                <w:szCs w:val="24"/>
                <w:vertAlign w:val="baseline"/>
                <w:lang w:val="en-US" w:eastAsia="zh-CN"/>
              </w:rPr>
              <w:t>残酷</w:t>
            </w:r>
            <w:r>
              <w:rPr>
                <w:rFonts w:hint="eastAsia"/>
                <w:sz w:val="24"/>
                <w:szCs w:val="24"/>
                <w:vertAlign w:val="baseline"/>
              </w:rPr>
              <w:t>剥削和列强疯狂的殖民扩张</w:t>
            </w:r>
            <w:r>
              <w:rPr>
                <w:rFonts w:hint="eastAsia"/>
                <w:sz w:val="24"/>
                <w:szCs w:val="24"/>
                <w:vertAlign w:val="baseline"/>
                <w:lang w:eastAsia="zh-CN"/>
              </w:rPr>
              <w:t>，</w:t>
            </w:r>
            <w:r>
              <w:rPr>
                <w:rFonts w:hint="eastAsia"/>
                <w:sz w:val="24"/>
                <w:szCs w:val="24"/>
                <w:vertAlign w:val="baseline"/>
              </w:rPr>
              <w:t>使资产阶级和无产阶级的阶级矛盾、资本主义列强与殖民地</w:t>
            </w:r>
            <w:r>
              <w:rPr>
                <w:rFonts w:hint="eastAsia" w:ascii="宋体" w:hAnsi="宋体" w:eastAsia="宋体" w:cs="宋体"/>
                <w:color w:val="00B050"/>
                <w:kern w:val="2"/>
                <w:sz w:val="24"/>
                <w:szCs w:val="24"/>
                <w:lang w:val="en-US" w:eastAsia="zh-CN" w:bidi="ar-SA"/>
              </w:rPr>
              <w:t>、</w:t>
            </w:r>
            <w:r>
              <w:rPr>
                <w:rFonts w:hint="eastAsia"/>
                <w:sz w:val="24"/>
                <w:szCs w:val="24"/>
                <w:vertAlign w:val="baseline"/>
              </w:rPr>
              <w:t>半殖民</w:t>
            </w:r>
            <w:r>
              <w:rPr>
                <w:rFonts w:hint="eastAsia"/>
                <w:sz w:val="24"/>
                <w:szCs w:val="24"/>
                <w:vertAlign w:val="baseline"/>
                <w:lang w:val="en-US" w:eastAsia="zh-CN"/>
              </w:rPr>
              <w:t>地</w:t>
            </w:r>
            <w:r>
              <w:rPr>
                <w:rFonts w:hint="eastAsia"/>
                <w:sz w:val="24"/>
                <w:szCs w:val="24"/>
                <w:vertAlign w:val="baseline"/>
              </w:rPr>
              <w:t>国家的民族矛盾空前激化</w:t>
            </w:r>
            <w:r>
              <w:rPr>
                <w:rFonts w:hint="eastAsia"/>
                <w:sz w:val="24"/>
                <w:szCs w:val="24"/>
                <w:vertAlign w:val="baseline"/>
                <w:lang w:eastAsia="zh-CN"/>
              </w:rPr>
              <w:t>，</w:t>
            </w:r>
            <w:r>
              <w:rPr>
                <w:rFonts w:hint="eastAsia"/>
                <w:sz w:val="24"/>
                <w:szCs w:val="24"/>
                <w:vertAlign w:val="baseline"/>
              </w:rPr>
              <w:t>工人运动、社会主义运动和民族解放运动</w:t>
            </w:r>
            <w:r>
              <w:rPr>
                <w:rFonts w:hint="eastAsia"/>
                <w:sz w:val="24"/>
                <w:szCs w:val="24"/>
                <w:vertAlign w:val="baseline"/>
                <w:lang w:val="en-US" w:eastAsia="zh-CN"/>
              </w:rPr>
              <w:t>蓬勃</w:t>
            </w:r>
            <w:r>
              <w:rPr>
                <w:rFonts w:hint="eastAsia"/>
                <w:sz w:val="24"/>
                <w:szCs w:val="24"/>
                <w:vertAlign w:val="baseline"/>
              </w:rPr>
              <w:t>发展。19世纪中叶马克思主义的诞生为国际共产主义运动指明了方向。</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eastAsiaTheme="minorEastAsia"/>
                <w:sz w:val="24"/>
                <w:szCs w:val="24"/>
                <w:vertAlign w:val="baseline"/>
                <w:lang w:eastAsia="zh-CN"/>
              </w:rPr>
            </w:pPr>
            <w:r>
              <w:rPr>
                <w:rFonts w:hint="eastAsia"/>
                <w:strike/>
                <w:dstrike w:val="0"/>
                <w:color w:val="auto"/>
                <w:sz w:val="24"/>
                <w:szCs w:val="24"/>
                <w:vertAlign w:val="baseline"/>
              </w:rPr>
              <w:t>通过学习</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了解世界近代史上重要的历史人物、历史事件、历史现象和历史发展的基本线索</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并理解世</w:t>
            </w:r>
            <w:r>
              <w:rPr>
                <w:rFonts w:hint="eastAsia"/>
                <w:strike/>
                <w:dstrike w:val="0"/>
                <w:color w:val="auto"/>
                <w:sz w:val="24"/>
                <w:szCs w:val="24"/>
                <w:vertAlign w:val="baseline"/>
                <w:lang w:val="en-US" w:eastAsia="zh-CN"/>
              </w:rPr>
              <w:t>界</w:t>
            </w:r>
            <w:r>
              <w:rPr>
                <w:rFonts w:hint="eastAsia"/>
                <w:strike/>
                <w:dstrike w:val="0"/>
                <w:color w:val="auto"/>
                <w:sz w:val="24"/>
                <w:szCs w:val="24"/>
                <w:vertAlign w:val="baseline"/>
              </w:rPr>
              <w:t>逐渐形成一个整体</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初步学会对同类的历史事物进行比较、概括和综合</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理解和分析资本主义发展的历史进步性和局限性，以及其野蛮性和扩张性</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认识马克思主义</w:t>
            </w:r>
            <w:r>
              <w:rPr>
                <w:rFonts w:hint="eastAsia"/>
                <w:strike/>
                <w:dstrike w:val="0"/>
                <w:color w:val="auto"/>
                <w:sz w:val="24"/>
                <w:szCs w:val="24"/>
                <w:vertAlign w:val="baseline"/>
                <w:lang w:val="en-US" w:eastAsia="zh-CN"/>
              </w:rPr>
              <w:t>诞</w:t>
            </w:r>
            <w:r>
              <w:rPr>
                <w:rFonts w:hint="eastAsia"/>
                <w:strike/>
                <w:dstrike w:val="0"/>
                <w:color w:val="auto"/>
                <w:sz w:val="24"/>
                <w:szCs w:val="24"/>
                <w:vertAlign w:val="baseline"/>
              </w:rPr>
              <w:t>生的重大历史意义</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理解殖民地半殖民地人民反抗资本主义侵略扩张斗争的正义性与合理性</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初步形成崇尚科学精神的意识、历史进步</w:t>
            </w:r>
            <w:r>
              <w:rPr>
                <w:rFonts w:hint="eastAsia"/>
                <w:strike/>
                <w:dstrike w:val="0"/>
                <w:color w:val="auto"/>
                <w:sz w:val="24"/>
                <w:szCs w:val="24"/>
                <w:vertAlign w:val="baseline"/>
                <w:lang w:val="en-US" w:eastAsia="zh-CN"/>
              </w:rPr>
              <w:t>意</w:t>
            </w:r>
            <w:r>
              <w:rPr>
                <w:rFonts w:hint="eastAsia"/>
                <w:strike/>
                <w:dstrike w:val="0"/>
                <w:color w:val="auto"/>
                <w:sz w:val="24"/>
                <w:szCs w:val="24"/>
                <w:vertAlign w:val="baseline"/>
              </w:rPr>
              <w:t>识、历史正义感和以人为本的价值观</w:t>
            </w:r>
            <w:r>
              <w:rPr>
                <w:rFonts w:hint="eastAsia"/>
                <w:b/>
                <w:bCs/>
                <w:strike w:val="0"/>
                <w:dstrike w:val="0"/>
                <w:color w:val="FF0000"/>
                <w:sz w:val="24"/>
                <w:szCs w:val="24"/>
                <w:vertAlign w:val="baseline"/>
                <w:lang w:eastAsia="zh-CN"/>
              </w:rPr>
              <w:t>（</w:t>
            </w:r>
            <w:r>
              <w:rPr>
                <w:rFonts w:hint="eastAsia"/>
                <w:b/>
                <w:bCs/>
                <w:strike w:val="0"/>
                <w:dstrike w:val="0"/>
                <w:color w:val="FF0000"/>
                <w:sz w:val="24"/>
                <w:szCs w:val="24"/>
                <w:vertAlign w:val="baseline"/>
                <w:lang w:val="en-US" w:eastAsia="zh-CN"/>
              </w:rPr>
              <w:t>删除</w:t>
            </w:r>
            <w:r>
              <w:rPr>
                <w:rFonts w:hint="eastAsia"/>
                <w:b/>
                <w:bCs/>
                <w:strike w:val="0"/>
                <w:dstrike w:val="0"/>
                <w:color w:val="FF0000"/>
                <w:sz w:val="24"/>
                <w:szCs w:val="24"/>
                <w:vertAlign w:val="baseline"/>
                <w:lang w:eastAsia="zh-CN"/>
              </w:rPr>
              <w:t>）</w:t>
            </w:r>
          </w:p>
        </w:tc>
      </w:tr>
    </w:tbl>
    <w:p>
      <w:pPr>
        <w:keepNext w:val="0"/>
        <w:keepLines w:val="0"/>
        <w:pageBreakBefore w:val="0"/>
        <w:kinsoku/>
        <w:wordWrap/>
        <w:overflowPunct/>
        <w:topLinePunct w:val="0"/>
        <w:autoSpaceDE/>
        <w:autoSpaceDN/>
        <w:bidi w:val="0"/>
        <w:adjustRightInd/>
        <w:spacing w:line="360" w:lineRule="auto"/>
        <w:textAlignment w:val="auto"/>
        <w:rPr>
          <w:rFonts w:hint="default"/>
          <w:b/>
          <w:bCs/>
          <w:sz w:val="24"/>
          <w:szCs w:val="24"/>
          <w:vertAlign w:val="baseline"/>
          <w:lang w:val="en-US" w:eastAsia="zh-CN"/>
        </w:rPr>
      </w:pPr>
      <w:r>
        <w:rPr>
          <w:rFonts w:hint="eastAsia"/>
          <w:b/>
          <w:bCs/>
          <w:sz w:val="24"/>
          <w:szCs w:val="24"/>
          <w:vertAlign w:val="baseline"/>
          <w:lang w:val="en-US" w:eastAsia="zh-CN"/>
        </w:rPr>
        <w:t>1. 内容要求对比</w:t>
      </w:r>
    </w:p>
    <w:tbl>
      <w:tblPr>
        <w:tblStyle w:val="5"/>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5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972"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color w:val="00B050"/>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72"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sz w:val="24"/>
                <w:szCs w:val="24"/>
                <w:vertAlign w:val="baseline"/>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1.1近代早期西欧经济和社会变化</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通过了解资本主义性质的</w:t>
            </w:r>
            <w:r>
              <w:rPr>
                <w:rFonts w:hint="eastAsia"/>
                <w:sz w:val="24"/>
                <w:szCs w:val="24"/>
                <w:vertAlign w:val="baseline"/>
                <w:lang w:val="en-US" w:eastAsia="zh-CN"/>
              </w:rPr>
              <w:t>手工工场和租地农场的</w:t>
            </w:r>
            <w:r>
              <w:rPr>
                <w:rFonts w:hint="eastAsia"/>
                <w:color w:val="00B050"/>
                <w:sz w:val="24"/>
                <w:szCs w:val="24"/>
                <w:vertAlign w:val="baseline"/>
                <w:lang w:val="en-US" w:eastAsia="zh-CN"/>
              </w:rPr>
              <w:t>出现</w:t>
            </w:r>
            <w:r>
              <w:rPr>
                <w:rFonts w:hint="eastAsia"/>
                <w:sz w:val="24"/>
                <w:szCs w:val="24"/>
                <w:vertAlign w:val="baseline"/>
                <w:lang w:val="en-US" w:eastAsia="zh-CN"/>
              </w:rPr>
              <w:t>，初步理解近代早期西欧社会经济的重要变化</w:t>
            </w:r>
            <w:r>
              <w:rPr>
                <w:rFonts w:hint="eastAsia"/>
                <w:color w:val="00B050"/>
                <w:sz w:val="24"/>
                <w:szCs w:val="24"/>
                <w:vertAlign w:val="baseline"/>
                <w:lang w:val="en-US" w:eastAsia="zh-CN"/>
              </w:rPr>
              <w:t>；通过了解欧洲兴起的文艺复兴运动及其代表人物和作品，如</w:t>
            </w:r>
            <w:r>
              <w:rPr>
                <w:rFonts w:hint="eastAsia"/>
                <w:sz w:val="24"/>
                <w:szCs w:val="24"/>
                <w:vertAlign w:val="baseline"/>
                <w:lang w:val="en-US" w:eastAsia="zh-CN"/>
              </w:rPr>
              <w:t>《神曲》、莎士比亚的戏剧，初步理解</w:t>
            </w:r>
            <w:r>
              <w:rPr>
                <w:rFonts w:hint="eastAsia"/>
                <w:color w:val="00B050"/>
                <w:sz w:val="24"/>
                <w:szCs w:val="24"/>
                <w:vertAlign w:val="baseline"/>
                <w:lang w:val="en-US" w:eastAsia="zh-CN"/>
              </w:rPr>
              <w:t>“人文主义”的发展及其</w:t>
            </w:r>
            <w:r>
              <w:rPr>
                <w:rFonts w:hint="eastAsia"/>
                <w:sz w:val="24"/>
                <w:szCs w:val="24"/>
                <w:vertAlign w:val="baseline"/>
                <w:lang w:val="en-US" w:eastAsia="zh-CN"/>
              </w:rPr>
              <w:t>对人的思想解放的意义。</w:t>
            </w: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w:t>
            </w:r>
            <w:r>
              <w:rPr>
                <w:rFonts w:hint="eastAsia"/>
                <w:sz w:val="24"/>
                <w:szCs w:val="24"/>
                <w:vertAlign w:val="baseline"/>
                <w:lang w:val="en-US" w:eastAsia="zh-CN"/>
              </w:rPr>
              <w:t>《神曲》、莎士比亚的戏剧</w:t>
            </w:r>
            <w:r>
              <w:rPr>
                <w:rFonts w:hint="eastAsia"/>
                <w:color w:val="00B050"/>
                <w:sz w:val="24"/>
                <w:szCs w:val="24"/>
                <w:vertAlign w:val="baseline"/>
                <w:lang w:val="en-US" w:eastAsia="zh-CN"/>
              </w:rPr>
              <w:t>等</w:t>
            </w:r>
            <w:r>
              <w:rPr>
                <w:rFonts w:hint="eastAsia"/>
                <w:sz w:val="24"/>
                <w:szCs w:val="24"/>
                <w:vertAlign w:val="baseline"/>
                <w:lang w:val="en-US" w:eastAsia="zh-CN"/>
              </w:rPr>
              <w:t>，初步理解</w:t>
            </w:r>
            <w:r>
              <w:rPr>
                <w:rFonts w:hint="eastAsia"/>
                <w:color w:val="00B050"/>
                <w:sz w:val="24"/>
                <w:szCs w:val="24"/>
                <w:vertAlign w:val="baseline"/>
                <w:lang w:val="en-US" w:eastAsia="zh-CN"/>
              </w:rPr>
              <w:t>文艺复兴</w:t>
            </w:r>
            <w:r>
              <w:rPr>
                <w:rFonts w:hint="eastAsia"/>
                <w:sz w:val="24"/>
                <w:szCs w:val="24"/>
                <w:vertAlign w:val="baseline"/>
                <w:lang w:val="en-US" w:eastAsia="zh-CN"/>
              </w:rPr>
              <w:t>对人的思想解放的意义。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从</w:t>
            </w:r>
            <w:r>
              <w:rPr>
                <w:rFonts w:hint="eastAsia" w:ascii="宋体" w:hAnsi="宋体" w:eastAsia="宋体" w:cs="宋体"/>
                <w:sz w:val="24"/>
                <w:szCs w:val="24"/>
                <w:vertAlign w:val="baseline"/>
                <w:lang w:val="en-US" w:eastAsia="zh-CN"/>
              </w:rPr>
              <w:t>手工工场和租地农场的</w:t>
            </w:r>
            <w:r>
              <w:rPr>
                <w:rFonts w:hint="eastAsia" w:ascii="宋体" w:hAnsi="宋体" w:eastAsia="宋体" w:cs="宋体"/>
                <w:color w:val="00B050"/>
                <w:sz w:val="24"/>
                <w:szCs w:val="24"/>
                <w:vertAlign w:val="baseline"/>
                <w:lang w:val="en-US" w:eastAsia="zh-CN"/>
              </w:rPr>
              <w:t>产生</w:t>
            </w:r>
            <w:r>
              <w:rPr>
                <w:rFonts w:hint="eastAsia" w:ascii="宋体" w:hAnsi="宋体" w:eastAsia="宋体" w:cs="宋体"/>
                <w:sz w:val="24"/>
                <w:szCs w:val="24"/>
                <w:vertAlign w:val="baseline"/>
                <w:lang w:val="en-US" w:eastAsia="zh-CN"/>
              </w:rPr>
              <w:t>，初步理解近代早期西欧社会经济的重要变化</w:t>
            </w:r>
            <w:r>
              <w:rPr>
                <w:rFonts w:hint="eastAsia" w:ascii="宋体" w:hAnsi="宋体" w:eastAsia="宋体" w:cs="宋体"/>
                <w:color w:val="00B050"/>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1.2新航路的开辟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sz w:val="24"/>
                <w:szCs w:val="24"/>
                <w:vertAlign w:val="baseline"/>
                <w:lang w:val="en-US" w:eastAsia="zh-CN"/>
              </w:rPr>
              <w:t>通过哥伦布、麦哲伦</w:t>
            </w:r>
            <w:r>
              <w:rPr>
                <w:rFonts w:hint="eastAsia"/>
                <w:color w:val="00B050"/>
                <w:sz w:val="24"/>
                <w:szCs w:val="24"/>
                <w:vertAlign w:val="baseline"/>
                <w:lang w:val="en-US" w:eastAsia="zh-CN"/>
              </w:rPr>
              <w:t>等航海家的探险活动，以及新航路开辟后的殖民扩张、物种交换和全球贸易</w:t>
            </w:r>
            <w:r>
              <w:rPr>
                <w:rFonts w:hint="eastAsia"/>
                <w:sz w:val="24"/>
                <w:szCs w:val="24"/>
                <w:vertAlign w:val="baseline"/>
                <w:lang w:val="en-US" w:eastAsia="zh-CN"/>
              </w:rPr>
              <w:t>，了解资本原始积累的野蛮性和残酷性，</w:t>
            </w:r>
            <w:r>
              <w:rPr>
                <w:rFonts w:hint="eastAsia"/>
                <w:color w:val="00B050"/>
                <w:sz w:val="24"/>
                <w:szCs w:val="24"/>
                <w:vertAlign w:val="baseline"/>
                <w:lang w:val="en-US" w:eastAsia="zh-CN"/>
              </w:rPr>
              <w:t>认识</w:t>
            </w:r>
            <w:r>
              <w:rPr>
                <w:rFonts w:hint="eastAsia"/>
                <w:sz w:val="24"/>
                <w:szCs w:val="24"/>
                <w:vertAlign w:val="baseline"/>
                <w:lang w:val="en-US" w:eastAsia="zh-CN"/>
              </w:rPr>
              <w:t>新航路开辟的世界影响</w:t>
            </w:r>
            <w:r>
              <w:rPr>
                <w:rFonts w:hint="eastAsia"/>
                <w:color w:val="00B050"/>
                <w:sz w:val="24"/>
                <w:szCs w:val="24"/>
                <w:vertAlign w:val="baseline"/>
                <w:lang w:val="en-US" w:eastAsia="zh-CN"/>
              </w:rPr>
              <w:t>，理解世界逐渐形成一个整体</w:t>
            </w:r>
            <w:r>
              <w:rPr>
                <w:rFonts w:hint="eastAsia"/>
                <w:sz w:val="24"/>
                <w:szCs w:val="24"/>
                <w:vertAlign w:val="baseline"/>
                <w:lang w:val="en-US" w:eastAsia="zh-CN"/>
              </w:rPr>
              <w:t>。</w:t>
            </w: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通过哥伦布</w:t>
            </w:r>
            <w:r>
              <w:rPr>
                <w:rFonts w:hint="eastAsia" w:ascii="宋体" w:hAnsi="宋体" w:eastAsia="宋体" w:cs="宋体"/>
                <w:color w:val="00B050"/>
                <w:sz w:val="24"/>
                <w:szCs w:val="24"/>
                <w:vertAlign w:val="baseline"/>
                <w:lang w:val="en-US" w:eastAsia="zh-CN"/>
              </w:rPr>
              <w:t>发现美洲</w:t>
            </w:r>
            <w:r>
              <w:rPr>
                <w:rFonts w:hint="eastAsia" w:ascii="宋体" w:hAnsi="宋体" w:eastAsia="宋体" w:cs="宋体"/>
                <w:sz w:val="24"/>
                <w:szCs w:val="24"/>
                <w:vertAlign w:val="baseline"/>
                <w:lang w:val="en-US" w:eastAsia="zh-CN"/>
              </w:rPr>
              <w:t>、麦哲伦环球航行，</w:t>
            </w:r>
            <w:r>
              <w:rPr>
                <w:rFonts w:hint="eastAsia" w:ascii="宋体" w:hAnsi="宋体" w:eastAsia="宋体" w:cs="宋体"/>
                <w:color w:val="00B050"/>
                <w:sz w:val="24"/>
                <w:szCs w:val="24"/>
                <w:vertAlign w:val="baseline"/>
                <w:lang w:val="en-US" w:eastAsia="zh-CN"/>
              </w:rPr>
              <w:t>初步理解</w:t>
            </w:r>
            <w:r>
              <w:rPr>
                <w:rFonts w:hint="eastAsia" w:ascii="宋体" w:hAnsi="宋体" w:eastAsia="宋体" w:cs="宋体"/>
                <w:sz w:val="24"/>
                <w:szCs w:val="24"/>
                <w:vertAlign w:val="baseline"/>
                <w:lang w:val="en-US" w:eastAsia="zh-CN"/>
              </w:rPr>
              <w:t>新航路开辟的世界影响。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知道“三角贸易”，</w:t>
            </w:r>
            <w:r>
              <w:rPr>
                <w:rFonts w:hint="eastAsia" w:ascii="宋体" w:hAnsi="宋体" w:eastAsia="宋体" w:cs="宋体"/>
                <w:color w:val="auto"/>
                <w:sz w:val="24"/>
                <w:szCs w:val="24"/>
                <w:vertAlign w:val="baseline"/>
                <w:lang w:val="en-US" w:eastAsia="zh-CN"/>
              </w:rPr>
              <w:t>了解资本原始积累的野蛮性和残酷性。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1.3英、美、法资产阶级革命</w:t>
            </w:r>
          </w:p>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color w:val="00B050"/>
                <w:sz w:val="24"/>
                <w:szCs w:val="24"/>
                <w:vertAlign w:val="baseline"/>
                <w:lang w:val="en-US" w:eastAsia="zh-CN"/>
              </w:rPr>
              <w:t>知道英国</w:t>
            </w:r>
            <w:r>
              <w:rPr>
                <w:rFonts w:hint="eastAsia"/>
                <w:sz w:val="24"/>
                <w:szCs w:val="24"/>
                <w:vertAlign w:val="baseline"/>
                <w:lang w:val="en-US" w:eastAsia="zh-CN"/>
              </w:rPr>
              <w:t>1640年革命、美国</w:t>
            </w:r>
            <w:r>
              <w:rPr>
                <w:rFonts w:hint="eastAsia"/>
                <w:color w:val="00B050"/>
                <w:sz w:val="24"/>
                <w:szCs w:val="24"/>
                <w:vertAlign w:val="baseline"/>
                <w:lang w:val="en-US" w:eastAsia="zh-CN"/>
              </w:rPr>
              <w:t>独立战争</w:t>
            </w:r>
            <w:r>
              <w:rPr>
                <w:rFonts w:hint="eastAsia"/>
                <w:sz w:val="24"/>
                <w:szCs w:val="24"/>
                <w:vertAlign w:val="baseline"/>
                <w:lang w:val="en-US" w:eastAsia="zh-CN"/>
              </w:rPr>
              <w:t>和法国大革命</w:t>
            </w:r>
            <w:r>
              <w:rPr>
                <w:rFonts w:hint="eastAsia"/>
                <w:color w:val="00B050"/>
                <w:sz w:val="24"/>
                <w:szCs w:val="24"/>
                <w:vertAlign w:val="baseline"/>
                <w:lang w:val="en-US" w:eastAsia="zh-CN"/>
              </w:rPr>
              <w:t>的进程</w:t>
            </w:r>
            <w:r>
              <w:rPr>
                <w:rFonts w:hint="eastAsia"/>
                <w:sz w:val="24"/>
                <w:szCs w:val="24"/>
                <w:vertAlign w:val="baseline"/>
                <w:lang w:val="en-US" w:eastAsia="zh-CN"/>
              </w:rPr>
              <w:t>，</w:t>
            </w:r>
            <w:r>
              <w:rPr>
                <w:rFonts w:hint="eastAsia"/>
                <w:color w:val="00B050"/>
                <w:sz w:val="24"/>
                <w:szCs w:val="24"/>
                <w:vertAlign w:val="baseline"/>
                <w:lang w:val="en-US" w:eastAsia="zh-CN"/>
              </w:rPr>
              <w:t>了解《权利法案》</w:t>
            </w:r>
            <w:r>
              <w:rPr>
                <w:rFonts w:hint="eastAsia"/>
                <w:sz w:val="24"/>
                <w:szCs w:val="24"/>
                <w:vertAlign w:val="baseline"/>
                <w:lang w:val="en-US" w:eastAsia="zh-CN"/>
              </w:rPr>
              <w:t>《独立宣言》</w:t>
            </w:r>
            <w:r>
              <w:rPr>
                <w:rFonts w:hint="eastAsia"/>
                <w:color w:val="00B050"/>
                <w:sz w:val="24"/>
                <w:szCs w:val="24"/>
                <w:vertAlign w:val="baseline"/>
                <w:lang w:val="en-US" w:eastAsia="zh-CN"/>
              </w:rPr>
              <w:t>、</w:t>
            </w:r>
            <w:r>
              <w:rPr>
                <w:rFonts w:hint="eastAsia"/>
                <w:sz w:val="24"/>
                <w:szCs w:val="24"/>
                <w:vertAlign w:val="baseline"/>
                <w:lang w:val="en-US" w:eastAsia="zh-CN"/>
              </w:rPr>
              <w:t>1787年宪法</w:t>
            </w:r>
            <w:r>
              <w:rPr>
                <w:rFonts w:hint="eastAsia"/>
                <w:color w:val="00B050"/>
                <w:sz w:val="24"/>
                <w:szCs w:val="24"/>
                <w:vertAlign w:val="baseline"/>
                <w:lang w:val="en-US" w:eastAsia="zh-CN"/>
              </w:rPr>
              <w:t>和《人权宣言》《拿破仑法典》等文献的主要内容，初步认识这些资产阶级革命的历史意义</w:t>
            </w:r>
            <w:r>
              <w:rPr>
                <w:rFonts w:hint="eastAsia"/>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c>
          <w:tcPr>
            <w:tcW w:w="5972"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1640年革命</w:t>
            </w:r>
            <w:r>
              <w:rPr>
                <w:rFonts w:hint="eastAsia" w:ascii="宋体" w:hAnsi="宋体" w:eastAsia="宋体" w:cs="宋体"/>
                <w:color w:val="00B050"/>
                <w:sz w:val="24"/>
                <w:szCs w:val="24"/>
                <w:vertAlign w:val="baseline"/>
                <w:lang w:val="en-US" w:eastAsia="zh-CN"/>
              </w:rPr>
              <w:t>和其后的“光荣革命”</w:t>
            </w:r>
            <w:r>
              <w:rPr>
                <w:rFonts w:hint="eastAsia" w:ascii="宋体" w:hAnsi="宋体" w:eastAsia="宋体" w:cs="宋体"/>
                <w:sz w:val="24"/>
                <w:szCs w:val="24"/>
                <w:vertAlign w:val="baseline"/>
                <w:lang w:val="en-US" w:eastAsia="zh-CN"/>
              </w:rPr>
              <w:t>，</w:t>
            </w:r>
            <w:r>
              <w:rPr>
                <w:rFonts w:hint="eastAsia" w:ascii="宋体" w:hAnsi="宋体" w:eastAsia="宋体" w:cs="宋体"/>
                <w:color w:val="00B050"/>
                <w:sz w:val="24"/>
                <w:szCs w:val="24"/>
                <w:vertAlign w:val="baseline"/>
                <w:lang w:val="en-US" w:eastAsia="zh-CN"/>
              </w:rPr>
              <w:t>初步理解英国君主立宪制确立的历史意义</w:t>
            </w:r>
            <w:r>
              <w:rPr>
                <w:rFonts w:hint="eastAsia" w:ascii="宋体" w:hAnsi="宋体" w:eastAsia="宋体" w:cs="宋体"/>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通过华盛顿</w:t>
            </w:r>
            <w:r>
              <w:rPr>
                <w:rFonts w:hint="eastAsia" w:ascii="宋体" w:hAnsi="宋体" w:eastAsia="宋体" w:cs="宋体"/>
                <w:sz w:val="24"/>
                <w:szCs w:val="24"/>
                <w:vertAlign w:val="baseline"/>
                <w:lang w:val="en-US" w:eastAsia="zh-CN"/>
              </w:rPr>
              <w:t>、《独立宣言》</w:t>
            </w:r>
            <w:r>
              <w:rPr>
                <w:rFonts w:hint="eastAsia" w:ascii="宋体" w:hAnsi="宋体" w:eastAsia="宋体" w:cs="宋体"/>
                <w:color w:val="00B050"/>
                <w:sz w:val="24"/>
                <w:szCs w:val="24"/>
                <w:vertAlign w:val="baseline"/>
                <w:lang w:val="en-US" w:eastAsia="zh-CN"/>
              </w:rPr>
              <w:t>和</w:t>
            </w:r>
            <w:r>
              <w:rPr>
                <w:rFonts w:hint="eastAsia" w:ascii="宋体" w:hAnsi="宋体" w:eastAsia="宋体" w:cs="宋体"/>
                <w:sz w:val="24"/>
                <w:szCs w:val="24"/>
                <w:vertAlign w:val="baseline"/>
                <w:lang w:val="en-US" w:eastAsia="zh-CN"/>
              </w:rPr>
              <w:t>1787年宪法，</w:t>
            </w:r>
            <w:r>
              <w:rPr>
                <w:rFonts w:hint="eastAsia" w:ascii="宋体" w:hAnsi="宋体" w:eastAsia="宋体" w:cs="宋体"/>
                <w:color w:val="00B050"/>
                <w:sz w:val="24"/>
                <w:szCs w:val="24"/>
                <w:vertAlign w:val="baseline"/>
                <w:lang w:val="en-US" w:eastAsia="zh-CN"/>
              </w:rPr>
              <w:t>理解</w:t>
            </w:r>
            <w:r>
              <w:rPr>
                <w:rFonts w:hint="eastAsia" w:ascii="宋体" w:hAnsi="宋体" w:eastAsia="宋体" w:cs="宋体"/>
                <w:sz w:val="24"/>
                <w:szCs w:val="24"/>
                <w:vertAlign w:val="baseline"/>
                <w:lang w:val="en-US" w:eastAsia="zh-CN"/>
              </w:rPr>
              <w:t>美国</w:t>
            </w:r>
            <w:r>
              <w:rPr>
                <w:rFonts w:hint="eastAsia" w:ascii="宋体" w:hAnsi="宋体" w:eastAsia="宋体" w:cs="宋体"/>
                <w:color w:val="00B050"/>
                <w:sz w:val="24"/>
                <w:szCs w:val="24"/>
                <w:vertAlign w:val="baseline"/>
                <w:lang w:val="en-US" w:eastAsia="zh-CN"/>
              </w:rPr>
              <w:t>革命对美国历史发展的影响</w:t>
            </w:r>
            <w:r>
              <w:rPr>
                <w:rFonts w:hint="eastAsia" w:ascii="宋体" w:hAnsi="宋体" w:eastAsia="宋体" w:cs="宋体"/>
                <w:sz w:val="24"/>
                <w:szCs w:val="24"/>
                <w:vertAlign w:val="baseline"/>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法国大革命</w:t>
            </w:r>
            <w:r>
              <w:rPr>
                <w:rFonts w:hint="eastAsia" w:ascii="宋体" w:hAnsi="宋体" w:eastAsia="宋体" w:cs="宋体"/>
                <w:color w:val="00B050"/>
                <w:sz w:val="24"/>
                <w:szCs w:val="24"/>
                <w:vertAlign w:val="baseline"/>
                <w:lang w:val="en-US" w:eastAsia="zh-CN"/>
              </w:rPr>
              <w:t>和拿破仑帝国的活动，初步理解法国革命的历史意义</w:t>
            </w:r>
            <w:r>
              <w:rPr>
                <w:rFonts w:hint="eastAsia" w:ascii="宋体" w:hAnsi="宋体" w:eastAsia="宋体" w:cs="宋体"/>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1.4第一次工业革命和马克思主义的诞生</w:t>
            </w:r>
          </w:p>
          <w:p>
            <w:pPr>
              <w:keepNext w:val="0"/>
              <w:keepLines w:val="0"/>
              <w:pageBreakBefore w:val="0"/>
              <w:numPr>
                <w:ilvl w:val="0"/>
                <w:numId w:val="0"/>
              </w:numPr>
              <w:kinsoku/>
              <w:wordWrap/>
              <w:overflowPunct/>
              <w:topLinePunct w:val="0"/>
              <w:autoSpaceDE/>
              <w:autoSpaceDN/>
              <w:bidi w:val="0"/>
              <w:adjustRightInd/>
              <w:spacing w:line="360" w:lineRule="auto"/>
              <w:ind w:leftChars="0" w:firstLine="240" w:firstLineChars="100"/>
              <w:textAlignment w:val="auto"/>
              <w:rPr>
                <w:rFonts w:hint="default"/>
                <w:sz w:val="24"/>
                <w:szCs w:val="24"/>
                <w:vertAlign w:val="baseline"/>
                <w:lang w:val="en-US" w:eastAsia="zh-CN"/>
              </w:rPr>
            </w:pPr>
            <w:r>
              <w:rPr>
                <w:rFonts w:hint="eastAsia"/>
                <w:sz w:val="24"/>
                <w:szCs w:val="24"/>
                <w:vertAlign w:val="baseline"/>
                <w:lang w:val="en-US" w:eastAsia="zh-CN"/>
              </w:rPr>
              <w:t>通过</w:t>
            </w:r>
            <w:r>
              <w:rPr>
                <w:rFonts w:hint="eastAsia"/>
                <w:color w:val="00B050"/>
                <w:sz w:val="24"/>
                <w:szCs w:val="24"/>
                <w:vertAlign w:val="baseline"/>
                <w:lang w:val="en-US" w:eastAsia="zh-CN"/>
              </w:rPr>
              <w:t>了解</w:t>
            </w:r>
            <w:r>
              <w:rPr>
                <w:rFonts w:hint="eastAsia"/>
                <w:sz w:val="24"/>
                <w:szCs w:val="24"/>
                <w:vertAlign w:val="baseline"/>
                <w:lang w:val="en-US" w:eastAsia="zh-CN"/>
              </w:rPr>
              <w:t>珍妮机、蒸汽机、铁路和现代工厂制度，初步理解</w:t>
            </w:r>
            <w:r>
              <w:rPr>
                <w:rFonts w:hint="eastAsia"/>
                <w:color w:val="00B050"/>
                <w:sz w:val="24"/>
                <w:szCs w:val="24"/>
                <w:vertAlign w:val="baseline"/>
                <w:lang w:val="en-US" w:eastAsia="zh-CN"/>
              </w:rPr>
              <w:t>第一次工业革命的影响；通过了解早期工人阶级的斗争，</w:t>
            </w:r>
            <w:r>
              <w:rPr>
                <w:rFonts w:hint="eastAsia"/>
                <w:sz w:val="24"/>
                <w:szCs w:val="24"/>
                <w:vertAlign w:val="baseline"/>
                <w:lang w:val="en-US" w:eastAsia="zh-CN"/>
              </w:rPr>
              <w:t>马克思、恩格斯的革命活动和《共产党宣言》的发表，理解马克思主义诞生的历史意义</w:t>
            </w:r>
            <w:r>
              <w:rPr>
                <w:rFonts w:hint="eastAsia"/>
                <w:color w:val="00B050"/>
                <w:sz w:val="24"/>
                <w:szCs w:val="24"/>
                <w:vertAlign w:val="baseline"/>
                <w:lang w:val="en-US" w:eastAsia="zh-CN"/>
              </w:rPr>
              <w:t>；通过了解第一国际成立、巴黎公社，理解马克思主义的传播和国际工人运动的发展</w:t>
            </w:r>
            <w:r>
              <w:rPr>
                <w:rFonts w:hint="eastAsia"/>
                <w:sz w:val="24"/>
                <w:szCs w:val="24"/>
                <w:vertAlign w:val="baseline"/>
                <w:lang w:val="en-US" w:eastAsia="zh-CN"/>
              </w:rPr>
              <w:t>。</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通过珍妮机、蒸汽机、铁路和现代工厂制度</w:t>
            </w:r>
            <w:r>
              <w:rPr>
                <w:rFonts w:hint="eastAsia"/>
                <w:color w:val="00B050"/>
                <w:sz w:val="24"/>
                <w:szCs w:val="24"/>
                <w:vertAlign w:val="baseline"/>
                <w:lang w:val="en-US" w:eastAsia="zh-CN"/>
              </w:rPr>
              <w:t>等的出现</w:t>
            </w:r>
            <w:r>
              <w:rPr>
                <w:rFonts w:hint="eastAsia"/>
                <w:sz w:val="24"/>
                <w:szCs w:val="24"/>
                <w:vertAlign w:val="baseline"/>
                <w:lang w:val="en-US" w:eastAsia="zh-CN"/>
              </w:rPr>
              <w:t>，初步理解</w:t>
            </w:r>
            <w:r>
              <w:rPr>
                <w:rFonts w:hint="eastAsia"/>
                <w:color w:val="00B050"/>
                <w:sz w:val="24"/>
                <w:szCs w:val="24"/>
                <w:vertAlign w:val="baseline"/>
                <w:lang w:val="en-US" w:eastAsia="zh-CN"/>
              </w:rPr>
              <w:t>工业化时代来临的历史意义。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00B050"/>
                <w:sz w:val="24"/>
                <w:szCs w:val="24"/>
                <w:vertAlign w:val="baseline"/>
                <w:lang w:val="en-US" w:eastAsia="zh-CN"/>
              </w:rPr>
              <w:t>了解</w:t>
            </w:r>
            <w:r>
              <w:rPr>
                <w:rFonts w:hint="eastAsia" w:ascii="宋体" w:hAnsi="宋体" w:eastAsia="宋体" w:cs="宋体"/>
                <w:color w:val="auto"/>
                <w:sz w:val="24"/>
                <w:szCs w:val="24"/>
                <w:vertAlign w:val="baseline"/>
                <w:lang w:val="en-US" w:eastAsia="zh-CN"/>
              </w:rPr>
              <w:t>马克思、恩格斯的革命活动</w:t>
            </w:r>
            <w:r>
              <w:rPr>
                <w:rFonts w:hint="eastAsia" w:ascii="宋体" w:hAnsi="宋体" w:eastAsia="宋体" w:cs="宋体"/>
                <w:sz w:val="24"/>
                <w:szCs w:val="24"/>
                <w:vertAlign w:val="baseline"/>
                <w:lang w:val="en-US" w:eastAsia="zh-CN"/>
              </w:rPr>
              <w:t>和《共产党宣言》的发表，理解马克思主义诞生的历史意义。</w:t>
            </w:r>
          </w:p>
          <w:p>
            <w:pPr>
              <w:keepNext w:val="0"/>
              <w:keepLines w:val="0"/>
              <w:pageBreakBefore w:val="0"/>
              <w:kinsoku/>
              <w:wordWrap/>
              <w:overflowPunct/>
              <w:topLinePunct w:val="0"/>
              <w:autoSpaceDE/>
              <w:autoSpaceDN/>
              <w:bidi w:val="0"/>
              <w:adjustRightInd/>
              <w:spacing w:line="360" w:lineRule="auto"/>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1.5殖民地人民的反抗与资本主义制度的扩展</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通过了解拉丁美洲独立运动与印度民族大起义等史事，理解殖民地民族解放斗争的正义性和艰巨性</w:t>
            </w:r>
            <w:r>
              <w:rPr>
                <w:rFonts w:hint="eastAsia"/>
                <w:color w:val="00B050"/>
                <w:sz w:val="24"/>
                <w:szCs w:val="24"/>
                <w:vertAlign w:val="baseline"/>
                <w:lang w:eastAsia="zh-CN"/>
              </w:rPr>
              <w:t>；</w:t>
            </w:r>
            <w:r>
              <w:rPr>
                <w:rFonts w:hint="eastAsia"/>
                <w:color w:val="00B050"/>
                <w:sz w:val="24"/>
                <w:szCs w:val="24"/>
                <w:vertAlign w:val="baseline"/>
              </w:rPr>
              <w:t>通过了解美国内战、日本明治维新、俄国1861年改革等史事，初步认识资本主义世界体系的形成。</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知道玻利瓦尔领导的反殖斗争、印度民族大起义等史实，理解殖民地人民反抗斗争的正义性和艰巨性。</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知道彼得一世改革、亚历山大二世废除农奴制法令，理解改革促进了俄国历史的进步。</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知道《解放黑人奴隶宣言》的主要内容，理解南北战争在美国历史发展中的作用。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vertAlign w:val="baseline"/>
                <w:lang w:val="en-US" w:eastAsia="zh-CN"/>
              </w:rPr>
            </w:pPr>
            <w:r>
              <w:rPr>
                <w:rFonts w:hint="eastAsia" w:ascii="宋体" w:hAnsi="宋体" w:eastAsia="宋体" w:cs="宋体"/>
                <w:color w:val="auto"/>
                <w:sz w:val="24"/>
                <w:szCs w:val="24"/>
                <w:vertAlign w:val="baseline"/>
                <w:lang w:val="en-US" w:eastAsia="zh-CN"/>
              </w:rPr>
              <w:t>知道明治维新的主要政策，理解明治维新在日本历史发展中的作用。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1.6科学技术的发展与第二次工业革命</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sz w:val="24"/>
                <w:szCs w:val="24"/>
                <w:vertAlign w:val="baseline"/>
              </w:rPr>
            </w:pPr>
            <w:r>
              <w:rPr>
                <w:rFonts w:hint="eastAsia"/>
                <w:color w:val="00B050"/>
                <w:sz w:val="24"/>
                <w:szCs w:val="24"/>
                <w:vertAlign w:val="baseline"/>
                <w:lang w:val="en-US" w:eastAsia="zh-CN"/>
              </w:rPr>
              <w:t>通过了解第二次工业革命的主要领域和代表性成果，</w:t>
            </w:r>
            <w:r>
              <w:rPr>
                <w:rFonts w:hint="eastAsia"/>
                <w:sz w:val="24"/>
                <w:szCs w:val="24"/>
                <w:vertAlign w:val="baseline"/>
                <w:lang w:val="en-US" w:eastAsia="zh-CN"/>
              </w:rPr>
              <w:t>初步理解科学技术发展带来的社会进步和社会问题。</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ascii="宋体" w:hAnsi="宋体" w:eastAsia="宋体" w:cs="宋体"/>
                <w:color w:val="00B050"/>
                <w:sz w:val="24"/>
                <w:szCs w:val="24"/>
                <w:vertAlign w:val="baseline"/>
                <w:lang w:val="en-US" w:eastAsia="zh-CN"/>
              </w:rPr>
              <w:t>通过电的利用，内燃机与汽车、飞机的诞生等史实，了解第二次工业革命；</w:t>
            </w:r>
            <w:r>
              <w:rPr>
                <w:rFonts w:hint="eastAsia" w:ascii="宋体" w:hAnsi="宋体" w:eastAsia="宋体" w:cs="宋体"/>
                <w:sz w:val="24"/>
                <w:szCs w:val="24"/>
                <w:vertAlign w:val="baseline"/>
                <w:lang w:val="en-US" w:eastAsia="zh-CN"/>
              </w:rPr>
              <w:t>理解工业革命带来的社会进步和社会问题。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1.7近代科学与艺术成就</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sz w:val="24"/>
                <w:szCs w:val="24"/>
                <w:vertAlign w:val="baseline"/>
              </w:rPr>
            </w:pPr>
            <w:r>
              <w:rPr>
                <w:rFonts w:hint="eastAsia"/>
                <w:color w:val="00B050"/>
                <w:sz w:val="24"/>
                <w:szCs w:val="24"/>
                <w:vertAlign w:val="baseline"/>
                <w:lang w:val="en-US" w:eastAsia="zh-CN"/>
              </w:rPr>
              <w:t>通过了解</w:t>
            </w:r>
            <w:r>
              <w:rPr>
                <w:rFonts w:hint="eastAsia"/>
                <w:sz w:val="24"/>
                <w:szCs w:val="24"/>
                <w:vertAlign w:val="baseline"/>
                <w:lang w:val="en-US" w:eastAsia="zh-CN"/>
              </w:rPr>
              <w:t>牛顿、达尔文、巴尔扎克、贝多芬等人的成就，</w:t>
            </w:r>
            <w:r>
              <w:rPr>
                <w:rFonts w:hint="eastAsia"/>
                <w:color w:val="00B050"/>
                <w:sz w:val="24"/>
                <w:szCs w:val="24"/>
                <w:vertAlign w:val="baseline"/>
                <w:lang w:val="en-US" w:eastAsia="zh-CN"/>
              </w:rPr>
              <w:t>初步理解</w:t>
            </w:r>
            <w:r>
              <w:rPr>
                <w:rFonts w:hint="eastAsia"/>
                <w:sz w:val="24"/>
                <w:szCs w:val="24"/>
                <w:vertAlign w:val="baseline"/>
                <w:lang w:val="en-US" w:eastAsia="zh-CN"/>
              </w:rPr>
              <w:t>科学和文化在近代社会发展中的重要作用。</w:t>
            </w:r>
          </w:p>
        </w:tc>
        <w:tc>
          <w:tcPr>
            <w:tcW w:w="5972"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eastAsia" w:ascii="宋体" w:hAnsi="宋体" w:eastAsia="宋体" w:cs="宋体"/>
                <w:color w:val="00B050"/>
                <w:sz w:val="24"/>
                <w:szCs w:val="24"/>
                <w:vertAlign w:val="baseline"/>
                <w:lang w:val="en-US" w:eastAsia="zh-CN"/>
              </w:rPr>
              <w:t>通过</w:t>
            </w:r>
            <w:r>
              <w:rPr>
                <w:rFonts w:hint="eastAsia" w:ascii="宋体" w:hAnsi="宋体" w:eastAsia="宋体" w:cs="宋体"/>
                <w:sz w:val="24"/>
                <w:szCs w:val="24"/>
                <w:vertAlign w:val="baseline"/>
                <w:lang w:val="en-US" w:eastAsia="zh-CN"/>
              </w:rPr>
              <w:t>牛顿、达尔文、巴尔扎克</w:t>
            </w:r>
            <w:r>
              <w:rPr>
                <w:rFonts w:hint="eastAsia" w:ascii="宋体" w:hAnsi="宋体" w:eastAsia="宋体" w:cs="宋体"/>
                <w:color w:val="00B050"/>
                <w:sz w:val="24"/>
                <w:szCs w:val="24"/>
                <w:vertAlign w:val="baseline"/>
                <w:lang w:val="en-US" w:eastAsia="zh-CN"/>
              </w:rPr>
              <w:t>和</w:t>
            </w:r>
            <w:r>
              <w:rPr>
                <w:rFonts w:hint="eastAsia" w:ascii="宋体" w:hAnsi="宋体" w:eastAsia="宋体" w:cs="宋体"/>
                <w:sz w:val="24"/>
                <w:szCs w:val="24"/>
                <w:vertAlign w:val="baseline"/>
                <w:lang w:val="en-US" w:eastAsia="zh-CN"/>
              </w:rPr>
              <w:t>贝多芬等人的成就，</w:t>
            </w:r>
            <w:r>
              <w:rPr>
                <w:rFonts w:hint="eastAsia" w:ascii="宋体" w:hAnsi="宋体" w:eastAsia="宋体" w:cs="宋体"/>
                <w:color w:val="00B050"/>
                <w:sz w:val="24"/>
                <w:szCs w:val="24"/>
                <w:vertAlign w:val="baseline"/>
                <w:lang w:val="en-US" w:eastAsia="zh-CN"/>
              </w:rPr>
              <w:t>了解</w:t>
            </w:r>
            <w:r>
              <w:rPr>
                <w:rFonts w:hint="eastAsia" w:ascii="宋体" w:hAnsi="宋体" w:eastAsia="宋体" w:cs="宋体"/>
                <w:sz w:val="24"/>
                <w:szCs w:val="24"/>
                <w:vertAlign w:val="baseline"/>
                <w:lang w:val="en-US" w:eastAsia="zh-CN"/>
              </w:rPr>
              <w:t>科学和文化在近代社会发展中的重要作用。</w:t>
            </w:r>
          </w:p>
        </w:tc>
      </w:tr>
    </w:tbl>
    <w:p>
      <w:pPr>
        <w:keepNext w:val="0"/>
        <w:keepLines w:val="0"/>
        <w:pageBreakBefore w:val="0"/>
        <w:kinsoku/>
        <w:wordWrap/>
        <w:overflowPunct/>
        <w:topLinePunct w:val="0"/>
        <w:autoSpaceDE/>
        <w:autoSpaceDN/>
        <w:bidi w:val="0"/>
        <w:adjustRightInd/>
        <w:spacing w:line="360" w:lineRule="auto"/>
        <w:textAlignment w:val="auto"/>
        <w:rPr>
          <w:sz w:val="24"/>
          <w:szCs w:val="24"/>
        </w:rPr>
      </w:pPr>
    </w:p>
    <w:p>
      <w:pPr>
        <w:keepNext w:val="0"/>
        <w:keepLines w:val="0"/>
        <w:pageBreakBefore w:val="0"/>
        <w:numPr>
          <w:ilvl w:val="0"/>
          <w:numId w:val="13"/>
        </w:numPr>
        <w:kinsoku/>
        <w:wordWrap/>
        <w:overflowPunct/>
        <w:topLinePunct w:val="0"/>
        <w:autoSpaceDE/>
        <w:autoSpaceDN/>
        <w:bidi w:val="0"/>
        <w:adjustRightInd/>
        <w:spacing w:line="360" w:lineRule="auto"/>
        <w:textAlignment w:val="auto"/>
        <w:rPr>
          <w:rFonts w:hint="default" w:eastAsiaTheme="minorEastAsia"/>
          <w:b/>
          <w:bCs/>
          <w:color w:val="auto"/>
          <w:sz w:val="24"/>
          <w:szCs w:val="24"/>
          <w:lang w:val="en-US" w:eastAsia="zh-CN"/>
        </w:rPr>
      </w:pPr>
      <w:r>
        <w:rPr>
          <w:rFonts w:hint="eastAsia"/>
          <w:b/>
          <w:bCs/>
          <w:color w:val="auto"/>
          <w:sz w:val="24"/>
          <w:szCs w:val="24"/>
          <w:lang w:val="en-US" w:eastAsia="zh-CN"/>
        </w:rPr>
        <w:t>学业要求</w:t>
      </w:r>
      <w:r>
        <w:rPr>
          <w:rFonts w:hint="eastAsia"/>
          <w:b/>
          <w:bCs/>
          <w:color w:val="FF0000"/>
          <w:sz w:val="24"/>
          <w:szCs w:val="24"/>
          <w:highlight w:val="yellow"/>
          <w:lang w:val="en-US" w:eastAsia="zh-CN"/>
        </w:rPr>
        <w:t>（新增）</w:t>
      </w:r>
    </w:p>
    <w:p>
      <w:pPr>
        <w:keepNext w:val="0"/>
        <w:keepLines w:val="0"/>
        <w:pageBreakBefore w:val="0"/>
        <w:numPr>
          <w:ilvl w:val="1"/>
          <w:numId w:val="13"/>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能够了解世界近代史上的重要事件、人物和现象，找出重要史事之间的关联，以及历史发展的基本线索。（唯物史观、时空观念、历史解释）</w:t>
      </w:r>
    </w:p>
    <w:p>
      <w:pPr>
        <w:keepNext w:val="0"/>
        <w:keepLines w:val="0"/>
        <w:pageBreakBefore w:val="0"/>
        <w:numPr>
          <w:ilvl w:val="1"/>
          <w:numId w:val="13"/>
        </w:numPr>
        <w:kinsoku/>
        <w:wordWrap/>
        <w:overflowPunct/>
        <w:topLinePunct w:val="0"/>
        <w:autoSpaceDE/>
        <w:autoSpaceDN/>
        <w:bidi w:val="0"/>
        <w:adjustRightInd/>
        <w:spacing w:line="360" w:lineRule="auto"/>
        <w:ind w:left="0" w:leftChars="0"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能够利用并分析可信史料，初步理解近代世界政治、经济和思想文化之间的关系。（唯物史观、史料</w:t>
      </w: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2.3 能够认识劳动人民的生产实践对推动科学技术发展的重要作用，理解人民群众是历史的创造者。（唯物史观）</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sz w:val="24"/>
          <w:szCs w:val="24"/>
        </w:rPr>
      </w:pPr>
      <w:r>
        <w:rPr>
          <w:rFonts w:hint="eastAsia"/>
          <w:color w:val="00B050"/>
          <w:sz w:val="24"/>
          <w:szCs w:val="24"/>
          <w:vertAlign w:val="baseline"/>
          <w:lang w:val="en-US" w:eastAsia="zh-CN"/>
        </w:rPr>
        <w:t>2.4 能够认识无产阶级革命和殖民地半殖民地人民反抗斗争的曲折、艰苦过程，理解其正义性，并树立正义必胜的信心。（唯物史观、历史解释、家国情怀）</w:t>
      </w:r>
    </w:p>
    <w:p>
      <w:pPr>
        <w:keepNext w:val="0"/>
        <w:keepLines w:val="0"/>
        <w:pageBreakBefore w:val="0"/>
        <w:numPr>
          <w:ilvl w:val="0"/>
          <w:numId w:val="14"/>
        </w:numPr>
        <w:kinsoku/>
        <w:wordWrap/>
        <w:overflowPunct/>
        <w:topLinePunct w:val="0"/>
        <w:autoSpaceDE/>
        <w:autoSpaceDN/>
        <w:bidi w:val="0"/>
        <w:adjustRightInd/>
        <w:spacing w:line="360" w:lineRule="auto"/>
        <w:textAlignment w:val="auto"/>
        <w:rPr>
          <w:rFonts w:hint="default" w:eastAsiaTheme="minorEastAsia"/>
          <w:b/>
          <w:bCs/>
          <w:sz w:val="24"/>
          <w:szCs w:val="24"/>
          <w:lang w:val="en-US" w:eastAsia="zh-CN"/>
        </w:rPr>
      </w:pPr>
      <w:r>
        <w:rPr>
          <w:rFonts w:hint="eastAsia"/>
          <w:b/>
          <w:bCs/>
          <w:sz w:val="24"/>
          <w:szCs w:val="24"/>
          <w:lang w:val="en-US" w:eastAsia="zh-CN"/>
        </w:rPr>
        <w:t>教学提示</w:t>
      </w:r>
    </w:p>
    <w:tbl>
      <w:tblPr>
        <w:tblStyle w:val="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6"/>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auto"/>
                <w:sz w:val="24"/>
                <w:szCs w:val="24"/>
                <w:vertAlign w:val="baseline"/>
                <w:lang w:val="en-US" w:eastAsia="zh-CN"/>
              </w:rPr>
              <w:t>2022年版</w:t>
            </w:r>
          </w:p>
        </w:tc>
        <w:tc>
          <w:tcPr>
            <w:tcW w:w="593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auto"/>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93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世界近代史的教学，要注重引导学生运用唯物史观认识世界近代历史发展的规律；引导学生从全球视角把握近代以来世界整体发展的脉络和重要的历史发展节点，理解世界逐渐形成一个整体。要使学生通过具体的史事，认识工业革命的进步性和所带来的问题。在教学过程中，要重点把握世界近代史发展的三条基本线索，即资本主义的产生与发展、社会主义运动的兴起、殖民地半殖民地人民的反抗斗争，使学生认识资本主义发展的历史进步性和局限性，以及野蛮性、残酷性和扩张性；认识马克思主义诞生的伟大历史意义；认识殖民地半殖民地人民反抗资本主义侵略扩张斗争的正义性和合理性。要注意引导学生对同类史事进行比较、概括和综合。</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 xml:space="preserve">   教学中，要充分利用历史读物、历史影像、美术音乐作品、图书馆和数字博物馆等资源，创设历史情境。将世界近代历史的重要事件与历史地图中的信息结合起来，提高学生识图用图的能力。</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学生在学习世界近代史的过程中，可通过下列活动提升核心素养。</w:t>
            </w:r>
            <w:r>
              <w:rPr>
                <w:rFonts w:hint="eastAsia"/>
                <w:b/>
                <w:bCs/>
                <w:color w:val="FF0000"/>
                <w:sz w:val="24"/>
                <w:szCs w:val="24"/>
                <w:highlight w:val="yellow"/>
                <w:vertAlign w:val="baseline"/>
                <w:lang w:val="en-US" w:eastAsia="zh-CN"/>
              </w:rPr>
              <w:t>（新增）</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color w:val="auto"/>
                <w:sz w:val="24"/>
                <w:szCs w:val="24"/>
                <w:vertAlign w:val="baseline"/>
                <w:lang w:val="en-US" w:eastAsia="zh-CN"/>
              </w:rPr>
              <w:t>●</w:t>
            </w:r>
            <w:r>
              <w:rPr>
                <w:rFonts w:hint="eastAsia"/>
                <w:color w:val="00B050"/>
                <w:sz w:val="24"/>
                <w:szCs w:val="24"/>
                <w:vertAlign w:val="baseline"/>
                <w:lang w:val="en-US" w:eastAsia="zh-CN"/>
              </w:rPr>
              <w:t>绘制历史地图，如新航路开辟示意图、“三角贸易”示意图等，并说明地图中的信息。</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r>
              <w:rPr>
                <w:rFonts w:hint="eastAsia"/>
                <w:color w:val="auto"/>
                <w:sz w:val="24"/>
                <w:szCs w:val="24"/>
                <w:vertAlign w:val="baseline"/>
                <w:lang w:val="en-US" w:eastAsia="zh-CN"/>
              </w:rPr>
              <w:t>●绘制哥伦布开辟西欧至北美新航路的示意图，提高绘制历史简图的基本技能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编制英国、美国、法国等资本主义政权结构示意图，并运用图表初步分析资本主义政体的历史进步性和局限性</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开展深度阅读活动，如阅读《共产党宣言》、世界近代著名人物的传记等，撰写读后感，举行读书会，与同学交流心得</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举行讨论会，对世界近代史上的一些问题进行讨论，如各国资产阶级革命的不同特点、资本主义殖民扩张的世界影响等</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举行辩论会，如围绕“工业革命带来的利与弊”等辩题，分小组查找资料，形成辩论各方的论点和论据，在班级开展辩论活动</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auto"/>
                <w:sz w:val="24"/>
                <w:szCs w:val="24"/>
                <w:vertAlign w:val="baseline"/>
                <w:lang w:val="en-US" w:eastAsia="zh-CN"/>
              </w:rPr>
              <w:t>●</w:t>
            </w:r>
            <w:r>
              <w:rPr>
                <w:rFonts w:hint="eastAsia"/>
                <w:color w:val="00B050"/>
                <w:sz w:val="24"/>
                <w:szCs w:val="24"/>
                <w:vertAlign w:val="baseline"/>
                <w:lang w:val="en-US" w:eastAsia="zh-CN"/>
              </w:rPr>
              <w:t>开展项目学习，深入探讨世界近代史上的重要问题，如“新航路的开辟对整个世界有哪些影响？”“资产阶级是如何进行原始积累的？”“马克思主义诞生的世界影响？”“世界资本主义体系的形成对世界格局的影响”“近代科学和文化对人类社会发展的作用”等，以个人学习、小组讨论的方式，搜集、辨析史料，撰写研究报告，举办专题研讨会</w:t>
            </w: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p>
        </w:tc>
        <w:tc>
          <w:tcPr>
            <w:tcW w:w="5936" w:type="dxa"/>
          </w:tcPr>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w:t>
            </w:r>
            <w:r>
              <w:rPr>
                <w:rFonts w:hint="eastAsia"/>
                <w:b w:val="0"/>
                <w:bCs w:val="0"/>
                <w:strike/>
                <w:dstrike w:val="0"/>
                <w:color w:val="auto"/>
                <w:sz w:val="24"/>
                <w:szCs w:val="24"/>
                <w:vertAlign w:val="baseline"/>
                <w:lang w:val="en-US" w:eastAsia="zh-CN"/>
              </w:rPr>
              <w:t>以“文艺复兴不是复古而是创新”为题，分小组讨论</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●画一幅反映工业革命中动力演进的图示，说说蒸汽机在工厂制产生中的作用</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●学唱《国际歌》，知道《国际歌》的创作与流传</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●学习运用比较的方法，列出中国戊戌变法与日本明治维新的异同</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●分小组讨论科学技术的发展对社会进步的作用，以及对人类生存环境的影响</w:t>
            </w:r>
          </w:p>
          <w:p>
            <w:pPr>
              <w:keepNext w:val="0"/>
              <w:keepLines w:val="0"/>
              <w:pageBreakBefore w:val="0"/>
              <w:kinsoku/>
              <w:wordWrap/>
              <w:overflowPunct/>
              <w:topLinePunct w:val="0"/>
              <w:autoSpaceDE/>
              <w:autoSpaceDN/>
              <w:bidi w:val="0"/>
              <w:adjustRightInd/>
              <w:spacing w:line="360" w:lineRule="auto"/>
              <w:textAlignment w:val="auto"/>
              <w:rPr>
                <w:rFonts w:hint="eastAsia"/>
                <w:strike/>
                <w:dstrike w:val="0"/>
                <w:color w:val="auto"/>
                <w:sz w:val="24"/>
                <w:szCs w:val="24"/>
                <w:vertAlign w:val="baseline"/>
                <w:lang w:val="en-US" w:eastAsia="zh-CN"/>
              </w:rPr>
            </w:pPr>
            <w:r>
              <w:rPr>
                <w:rFonts w:hint="eastAsia"/>
                <w:strike/>
                <w:dstrike w:val="0"/>
                <w:color w:val="auto"/>
                <w:sz w:val="24"/>
                <w:szCs w:val="24"/>
                <w:vertAlign w:val="baseline"/>
                <w:lang w:val="en-US" w:eastAsia="zh-CN"/>
              </w:rPr>
              <w:t>●举办“我最崇拜的科学家”主题故事会，树立为科学献身的理想和抱负</w:t>
            </w:r>
          </w:p>
          <w:p>
            <w:pPr>
              <w:keepNext w:val="0"/>
              <w:keepLines w:val="0"/>
              <w:pageBreakBefore w:val="0"/>
              <w:kinsoku/>
              <w:wordWrap/>
              <w:overflowPunct/>
              <w:topLinePunct w:val="0"/>
              <w:autoSpaceDE/>
              <w:autoSpaceDN/>
              <w:bidi w:val="0"/>
              <w:adjustRightInd/>
              <w:spacing w:line="360" w:lineRule="auto"/>
              <w:textAlignment w:val="auto"/>
              <w:rPr>
                <w:rFonts w:hint="default"/>
                <w:color w:val="000000" w:themeColor="text1"/>
                <w:sz w:val="24"/>
                <w:szCs w:val="24"/>
                <w:vertAlign w:val="baseline"/>
                <w:lang w:val="en-US" w:eastAsia="zh-CN"/>
                <w14:textFill>
                  <w14:solidFill>
                    <w14:schemeClr w14:val="tx1"/>
                  </w14:solidFill>
                </w14:textFill>
              </w:rPr>
            </w:pPr>
            <w:r>
              <w:rPr>
                <w:rFonts w:hint="eastAsia"/>
                <w:strike/>
                <w:dstrike w:val="0"/>
                <w:color w:val="auto"/>
                <w:sz w:val="24"/>
                <w:szCs w:val="24"/>
                <w:vertAlign w:val="baseline"/>
                <w:lang w:val="en-US" w:eastAsia="zh-CN"/>
              </w:rPr>
              <w:t>●通过图片展示，从历史视角欣赏近代名画，提高对艺术的鉴赏能力</w:t>
            </w:r>
            <w:r>
              <w:rPr>
                <w:rFonts w:hint="eastAsia"/>
                <w:b/>
                <w:bCs/>
                <w:strike w:val="0"/>
                <w:dstrike w:val="0"/>
                <w:color w:val="FF0000"/>
                <w:sz w:val="24"/>
                <w:szCs w:val="24"/>
                <w:vertAlign w:val="baseline"/>
                <w:lang w:val="en-US" w:eastAsia="zh-CN"/>
              </w:rPr>
              <w:t>（删除）</w:t>
            </w:r>
          </w:p>
        </w:tc>
      </w:tr>
    </w:tbl>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b/>
          <w:bCs/>
          <w:sz w:val="24"/>
          <w:szCs w:val="24"/>
        </w:rPr>
      </w:pPr>
      <w:r>
        <w:rPr>
          <w:rFonts w:hint="eastAsia" w:ascii="黑体" w:hAnsi="黑体" w:eastAsia="黑体" w:cs="黑体"/>
          <w:b/>
          <w:bCs/>
          <w:sz w:val="24"/>
          <w:szCs w:val="24"/>
          <w:vertAlign w:val="baseline"/>
          <w:lang w:val="en-US" w:eastAsia="zh-CN"/>
        </w:rPr>
        <w:t>（六）世界现代史</w:t>
      </w:r>
    </w:p>
    <w:tbl>
      <w:tblPr>
        <w:tblStyle w:val="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2"/>
        <w:gridCol w:w="5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2"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2022年版</w:t>
            </w:r>
          </w:p>
        </w:tc>
        <w:tc>
          <w:tcPr>
            <w:tcW w:w="5945" w:type="dxa"/>
          </w:tcPr>
          <w:p>
            <w:pPr>
              <w:keepNext w:val="0"/>
              <w:keepLines w:val="0"/>
              <w:pageBreakBefore w:val="0"/>
              <w:numPr>
                <w:ilvl w:val="0"/>
                <w:numId w:val="0"/>
              </w:numPr>
              <w:kinsoku/>
              <w:wordWrap/>
              <w:overflowPunct/>
              <w:topLinePunct w:val="0"/>
              <w:autoSpaceDE/>
              <w:autoSpaceDN/>
              <w:bidi w:val="0"/>
              <w:adjustRightInd/>
              <w:spacing w:line="360" w:lineRule="auto"/>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2" w:type="dxa"/>
          </w:tcPr>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世界现代史主要叙述的是20世纪初以来世界历史发展的基本进程</w:t>
            </w:r>
            <w:r>
              <w:rPr>
                <w:rFonts w:hint="default"/>
                <w:color w:val="00B050"/>
                <w:sz w:val="24"/>
                <w:szCs w:val="24"/>
                <w:lang w:val="en-US" w:eastAsia="zh-CN"/>
              </w:rPr>
              <w:t>，主要涉及两次世界大战、</w:t>
            </w:r>
            <w:r>
              <w:rPr>
                <w:rFonts w:hint="eastAsia"/>
                <w:color w:val="00B050"/>
                <w:sz w:val="24"/>
                <w:szCs w:val="24"/>
                <w:lang w:val="en-US" w:eastAsia="zh-CN"/>
              </w:rPr>
              <w:t>“</w:t>
            </w:r>
            <w:r>
              <w:rPr>
                <w:rFonts w:hint="default"/>
                <w:color w:val="00B050"/>
                <w:sz w:val="24"/>
                <w:szCs w:val="24"/>
                <w:lang w:val="en-US" w:eastAsia="zh-CN"/>
              </w:rPr>
              <w:t>冷战</w:t>
            </w:r>
            <w:r>
              <w:rPr>
                <w:rFonts w:hint="eastAsia"/>
                <w:color w:val="00B050"/>
                <w:sz w:val="24"/>
                <w:szCs w:val="24"/>
                <w:lang w:val="en-US" w:eastAsia="zh-CN"/>
              </w:rPr>
              <w:t>”</w:t>
            </w:r>
            <w:r>
              <w:rPr>
                <w:rFonts w:hint="default"/>
                <w:color w:val="00B050"/>
                <w:sz w:val="24"/>
                <w:szCs w:val="24"/>
                <w:lang w:val="en-US" w:eastAsia="zh-CN"/>
              </w:rPr>
              <w:t>与国际格局的新发展，社会主义从理想变为现实，社会主义力量从壮大到遭遇挫折，殖民体系的崩溃与发展中国家的发展，以及和平、发展、合作、共赢成为时代潮流。</w:t>
            </w:r>
            <w:r>
              <w:rPr>
                <w:rFonts w:hint="default"/>
                <w:color w:val="000000" w:themeColor="text1"/>
                <w:sz w:val="24"/>
                <w:szCs w:val="24"/>
                <w:lang w:val="en-US" w:eastAsia="zh-CN"/>
                <w14:textFill>
                  <w14:solidFill>
                    <w14:schemeClr w14:val="tx1"/>
                  </w14:solidFill>
                </w14:textFill>
              </w:rPr>
              <w:t>进入20世纪以来，世界日益成为一个密不可分的整体，构成世界各国既相互依存又相互竞争的复杂局面，</w:t>
            </w:r>
            <w:r>
              <w:rPr>
                <w:rFonts w:hint="default"/>
                <w:sz w:val="24"/>
                <w:szCs w:val="24"/>
                <w:lang w:val="en-US" w:eastAsia="zh-CN"/>
              </w:rPr>
              <w:t>完整意义上的世界历史终于形成。</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20世纪上半期，发生了两次世界大战。第一次世界大战期间爆发的俄国十月革命，在世界上建立了第一个社会主义国家，将社会主义的理想变成现实。</w:t>
            </w:r>
            <w:r>
              <w:rPr>
                <w:rFonts w:hint="default"/>
                <w:color w:val="00B050"/>
                <w:sz w:val="24"/>
                <w:szCs w:val="24"/>
                <w:lang w:val="en-US" w:eastAsia="zh-CN"/>
              </w:rPr>
              <w:t>第一次世界大战</w:t>
            </w:r>
            <w:r>
              <w:rPr>
                <w:rFonts w:hint="default"/>
                <w:sz w:val="24"/>
                <w:szCs w:val="24"/>
                <w:lang w:val="en-US" w:eastAsia="zh-CN"/>
              </w:rPr>
              <w:t>结束后，战胜国对战后世界的安排为第二次世界大战埋下了祸根。资本主义在经历了短暂的和平与繁荣之后，于1929年爆发了空前的经济大危机。在应对危机的过程中，美国实行了以国家调控经济为主要内容的罗斯福</w:t>
            </w:r>
            <w:r>
              <w:rPr>
                <w:rFonts w:hint="eastAsia"/>
                <w:sz w:val="24"/>
                <w:szCs w:val="24"/>
                <w:lang w:val="en-US" w:eastAsia="zh-CN"/>
              </w:rPr>
              <w:t>“</w:t>
            </w:r>
            <w:r>
              <w:rPr>
                <w:rFonts w:hint="default"/>
                <w:sz w:val="24"/>
                <w:szCs w:val="24"/>
                <w:lang w:val="en-US" w:eastAsia="zh-CN"/>
              </w:rPr>
              <w:t>新政</w:t>
            </w:r>
            <w:r>
              <w:rPr>
                <w:rFonts w:hint="eastAsia"/>
                <w:sz w:val="24"/>
                <w:szCs w:val="24"/>
                <w:lang w:val="en-US" w:eastAsia="zh-CN"/>
              </w:rPr>
              <w:t>”；</w:t>
            </w:r>
            <w:r>
              <w:rPr>
                <w:rFonts w:hint="default"/>
                <w:sz w:val="24"/>
                <w:szCs w:val="24"/>
                <w:lang w:val="en-US" w:eastAsia="zh-CN"/>
              </w:rPr>
              <w:t>德国、意大利、日本等国家则力图以对外扩张寻求出路，并最终发动了第二次世界大战。战争以法西斯国家的彻底失败而告结束。</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shd w:val="clear"/>
                <w:lang w:val="en-US" w:eastAsia="zh-CN"/>
              </w:rPr>
            </w:pPr>
            <w:r>
              <w:rPr>
                <w:rFonts w:hint="default"/>
                <w:sz w:val="24"/>
                <w:szCs w:val="24"/>
                <w:lang w:val="en-US" w:eastAsia="zh-CN"/>
              </w:rPr>
              <w:t>第二次世界大战后，社会主义从一国发展到多国，开创了世界历史的新局面。人类维护世界和</w:t>
            </w:r>
            <w:r>
              <w:rPr>
                <w:rFonts w:hint="eastAsia"/>
                <w:sz w:val="24"/>
                <w:szCs w:val="24"/>
                <w:lang w:val="en-US" w:eastAsia="zh-CN"/>
              </w:rPr>
              <w:t>平</w:t>
            </w:r>
            <w:r>
              <w:rPr>
                <w:rFonts w:hint="default"/>
                <w:sz w:val="24"/>
                <w:szCs w:val="24"/>
                <w:lang w:val="en-US" w:eastAsia="zh-CN"/>
              </w:rPr>
              <w:t>的意识和能力大大提高。尽管</w:t>
            </w:r>
            <w:r>
              <w:rPr>
                <w:rFonts w:hint="default"/>
                <w:color w:val="00B050"/>
                <w:sz w:val="24"/>
                <w:szCs w:val="24"/>
                <w:lang w:val="en-US" w:eastAsia="zh-CN"/>
              </w:rPr>
              <w:t>第二次世界大战</w:t>
            </w:r>
            <w:r>
              <w:rPr>
                <w:rFonts w:hint="default"/>
                <w:sz w:val="24"/>
                <w:szCs w:val="24"/>
                <w:lang w:val="en-US" w:eastAsia="zh-CN"/>
              </w:rPr>
              <w:t>结束后不久便进入</w:t>
            </w:r>
            <w:r>
              <w:rPr>
                <w:rFonts w:hint="eastAsia"/>
                <w:sz w:val="24"/>
                <w:szCs w:val="24"/>
                <w:lang w:val="en-US" w:eastAsia="zh-CN"/>
              </w:rPr>
              <w:t>“</w:t>
            </w:r>
            <w:r>
              <w:rPr>
                <w:rFonts w:hint="default"/>
                <w:sz w:val="24"/>
                <w:szCs w:val="24"/>
                <w:lang w:val="en-US" w:eastAsia="zh-CN"/>
              </w:rPr>
              <w:t>冷战</w:t>
            </w:r>
            <w:r>
              <w:rPr>
                <w:rFonts w:hint="eastAsia"/>
                <w:sz w:val="24"/>
                <w:szCs w:val="24"/>
                <w:lang w:val="en-US" w:eastAsia="zh-CN"/>
              </w:rPr>
              <w:t>”</w:t>
            </w:r>
            <w:r>
              <w:rPr>
                <w:rFonts w:hint="default"/>
                <w:sz w:val="24"/>
                <w:szCs w:val="24"/>
                <w:lang w:val="en-US" w:eastAsia="zh-CN"/>
              </w:rPr>
              <w:t>时期，但是世界在整体上保持了和平状态。在这种和平环境中，现代资本主义国家通过一系列自我调节措施，经济在高科技的推动下迅速发展，社会生活发生巨大变化。苏联和其他社会主义国家的建设也在改革中曲折前进。东欧剧变和苏联解体，只是社会主义一种已经僵化的模式的失败，并非整个社会主义制度的失败，中国特色社会主义继续发展。世界殖民体系在民族民主运动的冲击下最终全面崩溃，这是人类历史的巨大进步。独立后的民族国家在维护国家主权，振兴民族经济，促进社会发展和改变旧的、不合理的</w:t>
            </w:r>
            <w:r>
              <w:rPr>
                <w:rFonts w:hint="default"/>
                <w:sz w:val="24"/>
                <w:szCs w:val="24"/>
                <w:shd w:val="clear"/>
                <w:lang w:val="en-US" w:eastAsia="zh-CN"/>
              </w:rPr>
              <w:t>国际政治经济秩序方面进行着不懈的努力。</w:t>
            </w:r>
          </w:p>
          <w:p>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sz w:val="24"/>
                <w:szCs w:val="24"/>
                <w:lang w:val="en-US" w:eastAsia="zh-CN"/>
              </w:rPr>
            </w:pPr>
            <w:r>
              <w:rPr>
                <w:rFonts w:hint="default"/>
                <w:sz w:val="24"/>
                <w:szCs w:val="24"/>
                <w:lang w:val="en-US" w:eastAsia="zh-CN"/>
              </w:rPr>
              <w:t>持续近半个世纪的</w:t>
            </w:r>
            <w:r>
              <w:rPr>
                <w:rFonts w:hint="eastAsia"/>
                <w:sz w:val="24"/>
                <w:szCs w:val="24"/>
                <w:lang w:val="en-US" w:eastAsia="zh-CN"/>
              </w:rPr>
              <w:t>“</w:t>
            </w:r>
            <w:r>
              <w:rPr>
                <w:rFonts w:hint="default"/>
                <w:sz w:val="24"/>
                <w:szCs w:val="24"/>
                <w:lang w:val="en-US" w:eastAsia="zh-CN"/>
              </w:rPr>
              <w:t>冷战</w:t>
            </w:r>
            <w:r>
              <w:rPr>
                <w:rFonts w:hint="eastAsia"/>
                <w:sz w:val="24"/>
                <w:szCs w:val="24"/>
                <w:lang w:val="en-US" w:eastAsia="zh-CN"/>
              </w:rPr>
              <w:t>”</w:t>
            </w:r>
            <w:r>
              <w:rPr>
                <w:rFonts w:hint="default"/>
                <w:sz w:val="24"/>
                <w:szCs w:val="24"/>
                <w:lang w:val="en-US" w:eastAsia="zh-CN"/>
              </w:rPr>
              <w:t>，以苏联解体为标志而结束。当今世界正处在</w:t>
            </w:r>
            <w:r>
              <w:rPr>
                <w:rFonts w:hint="default"/>
                <w:color w:val="00B050"/>
                <w:sz w:val="24"/>
                <w:szCs w:val="24"/>
                <w:lang w:val="en-US" w:eastAsia="zh-CN"/>
              </w:rPr>
              <w:t>大发展</w:t>
            </w:r>
            <w:r>
              <w:rPr>
                <w:rFonts w:hint="default"/>
                <w:sz w:val="24"/>
                <w:szCs w:val="24"/>
                <w:lang w:val="en-US" w:eastAsia="zh-CN"/>
              </w:rPr>
              <w:t>大变革大调整</w:t>
            </w:r>
            <w:r>
              <w:rPr>
                <w:rFonts w:hint="default"/>
                <w:color w:val="00B050"/>
                <w:sz w:val="24"/>
                <w:szCs w:val="24"/>
                <w:lang w:val="en-US" w:eastAsia="zh-CN"/>
              </w:rPr>
              <w:t>时期</w:t>
            </w:r>
            <w:r>
              <w:rPr>
                <w:rFonts w:hint="default"/>
                <w:sz w:val="24"/>
                <w:szCs w:val="24"/>
                <w:lang w:val="en-US" w:eastAsia="zh-CN"/>
              </w:rPr>
              <w:t>。世界多极化和经济全球化的趋势在曲折中发展，和平与发展仍然是时代的主题，成为世界人民的共同追求。联合国在</w:t>
            </w:r>
            <w:r>
              <w:rPr>
                <w:rFonts w:hint="default"/>
                <w:color w:val="00B050"/>
                <w:sz w:val="24"/>
                <w:szCs w:val="24"/>
                <w:lang w:val="en-US" w:eastAsia="zh-CN"/>
              </w:rPr>
              <w:t>维护</w:t>
            </w:r>
            <w:r>
              <w:rPr>
                <w:rFonts w:hint="default"/>
                <w:sz w:val="24"/>
                <w:szCs w:val="24"/>
                <w:lang w:val="en-US" w:eastAsia="zh-CN"/>
              </w:rPr>
              <w:t>世界和平、发展全球经济中发挥着重要作用。中国作为联合国安理会常任理事国，积极</w:t>
            </w:r>
            <w:r>
              <w:rPr>
                <w:rFonts w:hint="default"/>
                <w:color w:val="00B050"/>
                <w:sz w:val="24"/>
                <w:szCs w:val="24"/>
                <w:lang w:val="en-US" w:eastAsia="zh-CN"/>
              </w:rPr>
              <w:t>参与</w:t>
            </w:r>
            <w:r>
              <w:rPr>
                <w:rFonts w:hint="default"/>
                <w:sz w:val="24"/>
                <w:szCs w:val="24"/>
                <w:lang w:val="en-US" w:eastAsia="zh-CN"/>
              </w:rPr>
              <w:t>联合国的活动。</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sz w:val="24"/>
                <w:szCs w:val="24"/>
                <w:vertAlign w:val="baseline"/>
              </w:rPr>
            </w:pPr>
            <w:r>
              <w:rPr>
                <w:rFonts w:hint="default"/>
                <w:sz w:val="24"/>
                <w:szCs w:val="24"/>
                <w:lang w:val="en-US" w:eastAsia="zh-CN"/>
              </w:rPr>
              <w:t>人类在享受高科技带来的丰富多彩的、多元文化的现代社会生活的同时，也面临着各种日益严重的全球性问题。这些问题只有通过国际合作才能得到克服和解决。</w:t>
            </w:r>
            <w:r>
              <w:rPr>
                <w:rFonts w:hint="default"/>
                <w:color w:val="00B050"/>
                <w:sz w:val="24"/>
                <w:szCs w:val="24"/>
                <w:lang w:val="en-US" w:eastAsia="zh-CN"/>
              </w:rPr>
              <w:t>中国倡导并积极践行构建人类命运共同体，这是中国提出的进一步促进全球治理体系变革的一个可供选择的、理性可行的行动方案。</w:t>
            </w:r>
          </w:p>
        </w:tc>
        <w:tc>
          <w:tcPr>
            <w:tcW w:w="5945" w:type="dxa"/>
          </w:tcPr>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世界现代史主要</w:t>
            </w:r>
            <w:r>
              <w:rPr>
                <w:rFonts w:hint="eastAsia"/>
                <w:sz w:val="24"/>
                <w:szCs w:val="24"/>
                <w:vertAlign w:val="baseline"/>
                <w:lang w:val="en-US" w:eastAsia="zh-CN"/>
              </w:rPr>
              <w:t>叙述</w:t>
            </w:r>
            <w:r>
              <w:rPr>
                <w:rFonts w:hint="eastAsia"/>
                <w:sz w:val="24"/>
                <w:szCs w:val="24"/>
                <w:vertAlign w:val="baseline"/>
              </w:rPr>
              <w:t>的是2</w:t>
            </w:r>
            <w:r>
              <w:rPr>
                <w:rFonts w:hint="eastAsia"/>
                <w:sz w:val="24"/>
                <w:szCs w:val="24"/>
                <w:vertAlign w:val="baseline"/>
                <w:lang w:val="en-US" w:eastAsia="zh-CN"/>
              </w:rPr>
              <w:t>0</w:t>
            </w:r>
            <w:r>
              <w:rPr>
                <w:rFonts w:hint="eastAsia"/>
                <w:sz w:val="24"/>
                <w:szCs w:val="24"/>
                <w:vertAlign w:val="baseline"/>
              </w:rPr>
              <w:t>世纪</w:t>
            </w:r>
            <w:r>
              <w:rPr>
                <w:rFonts w:hint="eastAsia"/>
                <w:sz w:val="24"/>
                <w:szCs w:val="24"/>
                <w:vertAlign w:val="baseline"/>
                <w:lang w:val="en-US" w:eastAsia="zh-CN"/>
              </w:rPr>
              <w:t>初</w:t>
            </w:r>
            <w:r>
              <w:rPr>
                <w:rFonts w:hint="eastAsia"/>
                <w:sz w:val="24"/>
                <w:szCs w:val="24"/>
                <w:vertAlign w:val="baseline"/>
              </w:rPr>
              <w:t>以来世界历史发展的基本进程</w:t>
            </w:r>
            <w:r>
              <w:rPr>
                <w:rFonts w:hint="eastAsia"/>
                <w:color w:val="000000" w:themeColor="text1"/>
                <w:sz w:val="24"/>
                <w:szCs w:val="24"/>
                <w:vertAlign w:val="baseline"/>
                <w14:textFill>
                  <w14:solidFill>
                    <w14:schemeClr w14:val="tx1"/>
                  </w14:solidFill>
                </w14:textFill>
              </w:rPr>
              <w:t>。进</w:t>
            </w:r>
            <w:r>
              <w:rPr>
                <w:rFonts w:hint="eastAsia"/>
                <w:color w:val="000000" w:themeColor="text1"/>
                <w:sz w:val="24"/>
                <w:szCs w:val="24"/>
                <w:vertAlign w:val="baseline"/>
                <w:lang w:val="en-US" w:eastAsia="zh-CN"/>
                <w14:textFill>
                  <w14:solidFill>
                    <w14:schemeClr w14:val="tx1"/>
                  </w14:solidFill>
                </w14:textFill>
              </w:rPr>
              <w:t>入20</w:t>
            </w:r>
            <w:r>
              <w:rPr>
                <w:rFonts w:hint="eastAsia"/>
                <w:color w:val="000000" w:themeColor="text1"/>
                <w:sz w:val="24"/>
                <w:szCs w:val="24"/>
                <w:vertAlign w:val="baseline"/>
                <w14:textFill>
                  <w14:solidFill>
                    <w14:schemeClr w14:val="tx1"/>
                  </w14:solidFill>
                </w14:textFill>
              </w:rPr>
              <w:t>世纪以来</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世界日益成为一个密不可分的整体</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构成了世</w:t>
            </w:r>
            <w:r>
              <w:rPr>
                <w:rFonts w:hint="eastAsia"/>
                <w:color w:val="000000" w:themeColor="text1"/>
                <w:sz w:val="24"/>
                <w:szCs w:val="24"/>
                <w:vertAlign w:val="baseline"/>
                <w:lang w:val="en-US" w:eastAsia="zh-CN"/>
                <w14:textFill>
                  <w14:solidFill>
                    <w14:schemeClr w14:val="tx1"/>
                  </w14:solidFill>
                </w14:textFill>
              </w:rPr>
              <w:t>界</w:t>
            </w:r>
            <w:r>
              <w:rPr>
                <w:rFonts w:hint="eastAsia"/>
                <w:color w:val="000000" w:themeColor="text1"/>
                <w:sz w:val="24"/>
                <w:szCs w:val="24"/>
                <w:vertAlign w:val="baseline"/>
                <w14:textFill>
                  <w14:solidFill>
                    <w14:schemeClr w14:val="tx1"/>
                  </w14:solidFill>
                </w14:textFill>
              </w:rPr>
              <w:t>各国既相互依存又相互竞争的复杂局面</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vertAlign w:val="baseline"/>
                <w14:textFill>
                  <w14:solidFill>
                    <w14:schemeClr w14:val="tx1"/>
                  </w14:solidFill>
                </w14:textFill>
              </w:rPr>
              <w:t>完整</w:t>
            </w:r>
            <w:r>
              <w:rPr>
                <w:rFonts w:hint="eastAsia"/>
                <w:color w:val="000000" w:themeColor="text1"/>
                <w:sz w:val="24"/>
                <w:szCs w:val="24"/>
                <w:vertAlign w:val="baseline"/>
                <w:lang w:val="en-US" w:eastAsia="zh-CN"/>
                <w14:textFill>
                  <w14:solidFill>
                    <w14:schemeClr w14:val="tx1"/>
                  </w14:solidFill>
                </w14:textFill>
              </w:rPr>
              <w:t>意义</w:t>
            </w:r>
            <w:r>
              <w:rPr>
                <w:rFonts w:hint="eastAsia"/>
                <w:color w:val="000000" w:themeColor="text1"/>
                <w:sz w:val="24"/>
                <w:szCs w:val="24"/>
                <w:vertAlign w:val="baseline"/>
                <w14:textFill>
                  <w14:solidFill>
                    <w14:schemeClr w14:val="tx1"/>
                  </w14:solidFill>
                </w14:textFill>
              </w:rPr>
              <w:t>上的世界历史终于形成。</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20世纪上半期</w:t>
            </w:r>
            <w:r>
              <w:rPr>
                <w:rFonts w:hint="eastAsia"/>
                <w:sz w:val="24"/>
                <w:szCs w:val="24"/>
                <w:vertAlign w:val="baseline"/>
                <w:lang w:eastAsia="zh-CN"/>
              </w:rPr>
              <w:t>，</w:t>
            </w:r>
            <w:r>
              <w:rPr>
                <w:rFonts w:hint="eastAsia"/>
                <w:sz w:val="24"/>
                <w:szCs w:val="24"/>
                <w:vertAlign w:val="baseline"/>
              </w:rPr>
              <w:t>发生了两次世界大战。第一次世界大战期间爆发的俄国十月革命</w:t>
            </w:r>
            <w:r>
              <w:rPr>
                <w:rFonts w:hint="eastAsia"/>
                <w:sz w:val="24"/>
                <w:szCs w:val="24"/>
                <w:vertAlign w:val="baseline"/>
                <w:lang w:eastAsia="zh-CN"/>
              </w:rPr>
              <w:t>，</w:t>
            </w:r>
            <w:r>
              <w:rPr>
                <w:rFonts w:hint="eastAsia"/>
                <w:sz w:val="24"/>
                <w:szCs w:val="24"/>
                <w:vertAlign w:val="baseline"/>
              </w:rPr>
              <w:t>在</w:t>
            </w:r>
            <w:r>
              <w:rPr>
                <w:rFonts w:hint="eastAsia"/>
                <w:sz w:val="24"/>
                <w:szCs w:val="24"/>
                <w:vertAlign w:val="baseline"/>
                <w:lang w:val="en-US" w:eastAsia="zh-CN"/>
              </w:rPr>
              <w:t>世界</w:t>
            </w:r>
            <w:r>
              <w:rPr>
                <w:rFonts w:hint="eastAsia"/>
                <w:sz w:val="24"/>
                <w:szCs w:val="24"/>
                <w:vertAlign w:val="baseline"/>
              </w:rPr>
              <w:t>上建立了第一个社会主义国家，将社会主义的理想变成了现实。</w:t>
            </w:r>
            <w:r>
              <w:rPr>
                <w:rFonts w:hint="eastAsia"/>
                <w:color w:val="00B050"/>
                <w:sz w:val="24"/>
                <w:szCs w:val="24"/>
                <w:vertAlign w:val="baseline"/>
              </w:rPr>
              <w:t>一战</w:t>
            </w:r>
            <w:r>
              <w:rPr>
                <w:rFonts w:hint="eastAsia"/>
                <w:sz w:val="24"/>
                <w:szCs w:val="24"/>
                <w:vertAlign w:val="baseline"/>
              </w:rPr>
              <w:t>结束后</w:t>
            </w:r>
            <w:r>
              <w:rPr>
                <w:rFonts w:hint="eastAsia"/>
                <w:sz w:val="24"/>
                <w:szCs w:val="24"/>
                <w:vertAlign w:val="baseline"/>
                <w:lang w:eastAsia="zh-CN"/>
              </w:rPr>
              <w:t>，</w:t>
            </w:r>
            <w:r>
              <w:rPr>
                <w:rFonts w:hint="eastAsia"/>
                <w:sz w:val="24"/>
                <w:szCs w:val="24"/>
                <w:vertAlign w:val="baseline"/>
              </w:rPr>
              <w:t>战胜国对战后世界的安排，为第二次世界大战埋下了祸根。资本主义在</w:t>
            </w:r>
            <w:r>
              <w:rPr>
                <w:rFonts w:hint="eastAsia"/>
                <w:sz w:val="24"/>
                <w:szCs w:val="24"/>
                <w:vertAlign w:val="baseline"/>
                <w:lang w:val="en-US" w:eastAsia="zh-CN"/>
              </w:rPr>
              <w:t>经历</w:t>
            </w:r>
            <w:r>
              <w:rPr>
                <w:rFonts w:hint="eastAsia"/>
                <w:sz w:val="24"/>
                <w:szCs w:val="24"/>
                <w:vertAlign w:val="baseline"/>
              </w:rPr>
              <w:t>了</w:t>
            </w:r>
            <w:r>
              <w:rPr>
                <w:rFonts w:hint="eastAsia"/>
                <w:sz w:val="24"/>
                <w:szCs w:val="24"/>
                <w:vertAlign w:val="baseline"/>
                <w:lang w:val="en-US" w:eastAsia="zh-CN"/>
              </w:rPr>
              <w:t>短暂</w:t>
            </w:r>
            <w:r>
              <w:rPr>
                <w:rFonts w:hint="eastAsia"/>
                <w:sz w:val="24"/>
                <w:szCs w:val="24"/>
                <w:vertAlign w:val="baseline"/>
              </w:rPr>
              <w:t>的和平与繁荣之后，于1929年爆发了空前的经济大危机。在应对危机的过程中</w:t>
            </w:r>
            <w:r>
              <w:rPr>
                <w:rFonts w:hint="eastAsia"/>
                <w:sz w:val="24"/>
                <w:szCs w:val="24"/>
                <w:vertAlign w:val="baseline"/>
                <w:lang w:eastAsia="zh-CN"/>
              </w:rPr>
              <w:t>，</w:t>
            </w:r>
            <w:r>
              <w:rPr>
                <w:rFonts w:hint="eastAsia"/>
                <w:sz w:val="24"/>
                <w:szCs w:val="24"/>
                <w:vertAlign w:val="baseline"/>
              </w:rPr>
              <w:t>美国实行了以国家调控经济为主要内容的罗斯福“新政”</w:t>
            </w:r>
            <w:r>
              <w:rPr>
                <w:rFonts w:hint="eastAsia"/>
                <w:sz w:val="24"/>
                <w:szCs w:val="24"/>
                <w:vertAlign w:val="baseline"/>
                <w:lang w:eastAsia="zh-CN"/>
              </w:rPr>
              <w:t>；</w:t>
            </w:r>
            <w:r>
              <w:rPr>
                <w:rFonts w:hint="eastAsia"/>
                <w:sz w:val="24"/>
                <w:szCs w:val="24"/>
                <w:vertAlign w:val="baseline"/>
              </w:rPr>
              <w:t>德、意、日等国家则力图以对外扩张寻求出路，并最终发动了第二次世界大战。战争以法西斯国家的彻底失败而告结束。</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第二次</w:t>
            </w:r>
            <w:r>
              <w:rPr>
                <w:rFonts w:hint="eastAsia"/>
                <w:sz w:val="24"/>
                <w:szCs w:val="24"/>
                <w:vertAlign w:val="baseline"/>
                <w:lang w:val="en-US" w:eastAsia="zh-CN"/>
              </w:rPr>
              <w:t>世界</w:t>
            </w:r>
            <w:r>
              <w:rPr>
                <w:rFonts w:hint="eastAsia"/>
                <w:sz w:val="24"/>
                <w:szCs w:val="24"/>
                <w:vertAlign w:val="baseline"/>
              </w:rPr>
              <w:t>大战后</w:t>
            </w:r>
            <w:r>
              <w:rPr>
                <w:rFonts w:hint="eastAsia"/>
                <w:sz w:val="24"/>
                <w:szCs w:val="24"/>
                <w:vertAlign w:val="baseline"/>
                <w:lang w:eastAsia="zh-CN"/>
              </w:rPr>
              <w:t>，</w:t>
            </w:r>
            <w:r>
              <w:rPr>
                <w:rFonts w:hint="eastAsia"/>
                <w:sz w:val="24"/>
                <w:szCs w:val="24"/>
                <w:vertAlign w:val="baseline"/>
              </w:rPr>
              <w:t>社会主义</w:t>
            </w:r>
            <w:r>
              <w:rPr>
                <w:rFonts w:hint="eastAsia"/>
                <w:sz w:val="24"/>
                <w:szCs w:val="24"/>
                <w:vertAlign w:val="baseline"/>
                <w:lang w:val="en-US" w:eastAsia="zh-CN"/>
              </w:rPr>
              <w:t>从</w:t>
            </w:r>
            <w:r>
              <w:rPr>
                <w:rFonts w:hint="eastAsia"/>
                <w:sz w:val="24"/>
                <w:szCs w:val="24"/>
                <w:vertAlign w:val="baseline"/>
              </w:rPr>
              <w:t>一国发展到多国</w:t>
            </w:r>
            <w:r>
              <w:rPr>
                <w:rFonts w:hint="eastAsia"/>
                <w:sz w:val="24"/>
                <w:szCs w:val="24"/>
                <w:vertAlign w:val="baseline"/>
                <w:lang w:eastAsia="zh-CN"/>
              </w:rPr>
              <w:t>，</w:t>
            </w:r>
            <w:r>
              <w:rPr>
                <w:rFonts w:hint="eastAsia"/>
                <w:sz w:val="24"/>
                <w:szCs w:val="24"/>
                <w:vertAlign w:val="baseline"/>
              </w:rPr>
              <w:t>开创了世界历史的新局面。人类维护</w:t>
            </w:r>
            <w:r>
              <w:rPr>
                <w:rFonts w:hint="eastAsia"/>
                <w:sz w:val="24"/>
                <w:szCs w:val="24"/>
                <w:vertAlign w:val="baseline"/>
                <w:lang w:val="en-US" w:eastAsia="zh-CN"/>
              </w:rPr>
              <w:t>世界</w:t>
            </w:r>
            <w:r>
              <w:rPr>
                <w:rFonts w:hint="eastAsia"/>
                <w:sz w:val="24"/>
                <w:szCs w:val="24"/>
                <w:vertAlign w:val="baseline"/>
              </w:rPr>
              <w:t>和平的意识和能力大大提高。尽管</w:t>
            </w:r>
            <w:r>
              <w:rPr>
                <w:rFonts w:hint="eastAsia"/>
                <w:color w:val="00B050"/>
                <w:sz w:val="24"/>
                <w:szCs w:val="24"/>
                <w:vertAlign w:val="baseline"/>
              </w:rPr>
              <w:t>二战</w:t>
            </w:r>
            <w:r>
              <w:rPr>
                <w:rFonts w:hint="eastAsia"/>
                <w:sz w:val="24"/>
                <w:szCs w:val="24"/>
                <w:vertAlign w:val="baseline"/>
              </w:rPr>
              <w:t>结束后不久便进入“冷战</w:t>
            </w:r>
            <w:r>
              <w:rPr>
                <w:rFonts w:hint="eastAsia"/>
                <w:sz w:val="24"/>
                <w:szCs w:val="24"/>
                <w:vertAlign w:val="baseline"/>
                <w:lang w:eastAsia="zh-CN"/>
              </w:rPr>
              <w:t>”</w:t>
            </w:r>
            <w:r>
              <w:rPr>
                <w:rFonts w:hint="eastAsia"/>
                <w:sz w:val="24"/>
                <w:szCs w:val="24"/>
                <w:vertAlign w:val="baseline"/>
              </w:rPr>
              <w:t>时期，但是世界在整体上保持了和平状态。在这种和平环境中,现代资本主义国家通过一系列自我调节措施</w:t>
            </w:r>
            <w:r>
              <w:rPr>
                <w:rFonts w:hint="eastAsia"/>
                <w:sz w:val="24"/>
                <w:szCs w:val="24"/>
                <w:vertAlign w:val="baseline"/>
                <w:lang w:eastAsia="zh-CN"/>
              </w:rPr>
              <w:t>，</w:t>
            </w:r>
            <w:r>
              <w:rPr>
                <w:rFonts w:hint="eastAsia"/>
                <w:sz w:val="24"/>
                <w:szCs w:val="24"/>
                <w:vertAlign w:val="baseline"/>
              </w:rPr>
              <w:t>经济在高科技的推动下迅速发展，社会生活发生了巨大变化。苏联和其他社会主义国家的建设也在改革中曲折前进。东欧剧变和苏联解体，只是社会主义一种</w:t>
            </w:r>
            <w:r>
              <w:rPr>
                <w:rFonts w:hint="eastAsia"/>
                <w:sz w:val="24"/>
                <w:szCs w:val="24"/>
                <w:vertAlign w:val="baseline"/>
                <w:lang w:val="en-US" w:eastAsia="zh-CN"/>
              </w:rPr>
              <w:t>已</w:t>
            </w:r>
            <w:r>
              <w:rPr>
                <w:rFonts w:hint="eastAsia"/>
                <w:sz w:val="24"/>
                <w:szCs w:val="24"/>
                <w:vertAlign w:val="baseline"/>
              </w:rPr>
              <w:t>经僵化的模式的失败</w:t>
            </w:r>
            <w:r>
              <w:rPr>
                <w:rFonts w:hint="eastAsia"/>
                <w:sz w:val="24"/>
                <w:szCs w:val="24"/>
                <w:vertAlign w:val="baseline"/>
                <w:lang w:eastAsia="zh-CN"/>
              </w:rPr>
              <w:t>，</w:t>
            </w:r>
            <w:r>
              <w:rPr>
                <w:rFonts w:hint="eastAsia"/>
                <w:sz w:val="24"/>
                <w:szCs w:val="24"/>
                <w:vertAlign w:val="baseline"/>
              </w:rPr>
              <w:t>并非整个社会主义制度的失败。</w:t>
            </w:r>
            <w:r>
              <w:rPr>
                <w:rFonts w:hint="eastAsia"/>
                <w:sz w:val="24"/>
                <w:szCs w:val="24"/>
                <w:vertAlign w:val="baseline"/>
                <w:lang w:val="en-US" w:eastAsia="zh-CN"/>
              </w:rPr>
              <w:t>世界</w:t>
            </w:r>
            <w:r>
              <w:rPr>
                <w:rFonts w:hint="eastAsia"/>
                <w:sz w:val="24"/>
                <w:szCs w:val="24"/>
                <w:vertAlign w:val="baseline"/>
              </w:rPr>
              <w:t>殖民体系在民族民主运动的冲击下最终全面</w:t>
            </w:r>
            <w:r>
              <w:rPr>
                <w:rFonts w:hint="eastAsia"/>
                <w:sz w:val="24"/>
                <w:szCs w:val="24"/>
                <w:vertAlign w:val="baseline"/>
                <w:lang w:val="en-US" w:eastAsia="zh-CN"/>
              </w:rPr>
              <w:t>崩溃</w:t>
            </w:r>
            <w:r>
              <w:rPr>
                <w:rFonts w:hint="eastAsia"/>
                <w:sz w:val="24"/>
                <w:szCs w:val="24"/>
                <w:vertAlign w:val="baseline"/>
                <w:lang w:eastAsia="zh-CN"/>
              </w:rPr>
              <w:t>，</w:t>
            </w:r>
            <w:r>
              <w:rPr>
                <w:rFonts w:hint="eastAsia"/>
                <w:sz w:val="24"/>
                <w:szCs w:val="24"/>
                <w:vertAlign w:val="baseline"/>
              </w:rPr>
              <w:t>这是人类历史的巨大进步。独立后的</w:t>
            </w:r>
            <w:r>
              <w:rPr>
                <w:rFonts w:hint="eastAsia"/>
                <w:sz w:val="24"/>
                <w:szCs w:val="24"/>
                <w:shd w:val="clear"/>
                <w:vertAlign w:val="baseline"/>
              </w:rPr>
              <w:t>民族国家在维护国家主权、振兴民族经济、促进社会发展和改变旧的、不合理的国际政治经济秩序方面进行着不懈的努力</w:t>
            </w:r>
            <w:r>
              <w:rPr>
                <w:rFonts w:hint="eastAsia"/>
                <w:sz w:val="24"/>
                <w:szCs w:val="24"/>
                <w:vertAlign w:val="baseline"/>
              </w:rPr>
              <w:t>。</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持续近半个世纪的“冷战”，以苏联解体为标志而结束。当今</w:t>
            </w:r>
            <w:r>
              <w:rPr>
                <w:rFonts w:hint="eastAsia"/>
                <w:sz w:val="24"/>
                <w:szCs w:val="24"/>
                <w:vertAlign w:val="baseline"/>
                <w:lang w:val="en-US" w:eastAsia="zh-CN"/>
              </w:rPr>
              <w:t>世界</w:t>
            </w:r>
            <w:r>
              <w:rPr>
                <w:rFonts w:hint="eastAsia"/>
                <w:sz w:val="24"/>
                <w:szCs w:val="24"/>
                <w:vertAlign w:val="baseline"/>
              </w:rPr>
              <w:t>正处在大变革大调整</w:t>
            </w:r>
            <w:r>
              <w:rPr>
                <w:rFonts w:hint="eastAsia"/>
                <w:color w:val="00B050"/>
                <w:sz w:val="24"/>
                <w:szCs w:val="24"/>
                <w:vertAlign w:val="baseline"/>
              </w:rPr>
              <w:t>之中</w:t>
            </w:r>
            <w:r>
              <w:rPr>
                <w:rFonts w:hint="eastAsia"/>
                <w:sz w:val="24"/>
                <w:szCs w:val="24"/>
                <w:vertAlign w:val="baseline"/>
                <w:lang w:eastAsia="zh-CN"/>
              </w:rPr>
              <w:t>，</w:t>
            </w:r>
            <w:r>
              <w:rPr>
                <w:rFonts w:hint="eastAsia"/>
                <w:sz w:val="24"/>
                <w:szCs w:val="24"/>
                <w:vertAlign w:val="baseline"/>
              </w:rPr>
              <w:t>世</w:t>
            </w:r>
            <w:r>
              <w:rPr>
                <w:rFonts w:hint="eastAsia"/>
                <w:sz w:val="24"/>
                <w:szCs w:val="24"/>
                <w:vertAlign w:val="baseline"/>
                <w:lang w:val="en-US" w:eastAsia="zh-CN"/>
              </w:rPr>
              <w:t>界</w:t>
            </w:r>
            <w:r>
              <w:rPr>
                <w:rFonts w:hint="eastAsia"/>
                <w:sz w:val="24"/>
                <w:szCs w:val="24"/>
                <w:vertAlign w:val="baseline"/>
              </w:rPr>
              <w:t>多极化和经济全球化的趋势在曲折中发展</w:t>
            </w:r>
            <w:r>
              <w:rPr>
                <w:rFonts w:hint="eastAsia"/>
                <w:sz w:val="24"/>
                <w:szCs w:val="24"/>
                <w:vertAlign w:val="baseline"/>
                <w:lang w:eastAsia="zh-CN"/>
              </w:rPr>
              <w:t>，</w:t>
            </w:r>
            <w:r>
              <w:rPr>
                <w:rFonts w:hint="eastAsia"/>
                <w:sz w:val="24"/>
                <w:szCs w:val="24"/>
                <w:vertAlign w:val="baseline"/>
              </w:rPr>
              <w:t>和平与发展仍然是时代的主题</w:t>
            </w:r>
            <w:r>
              <w:rPr>
                <w:rFonts w:hint="eastAsia"/>
                <w:sz w:val="24"/>
                <w:szCs w:val="24"/>
                <w:vertAlign w:val="baseline"/>
                <w:lang w:eastAsia="zh-CN"/>
              </w:rPr>
              <w:t>，</w:t>
            </w:r>
            <w:r>
              <w:rPr>
                <w:rFonts w:hint="eastAsia"/>
                <w:sz w:val="24"/>
                <w:szCs w:val="24"/>
                <w:vertAlign w:val="baseline"/>
              </w:rPr>
              <w:t>成为世界人民的共同追求。联合国在</w:t>
            </w:r>
            <w:r>
              <w:rPr>
                <w:rFonts w:hint="eastAsia"/>
                <w:color w:val="00B050"/>
                <w:sz w:val="24"/>
                <w:szCs w:val="24"/>
                <w:vertAlign w:val="baseline"/>
              </w:rPr>
              <w:t>捍卫</w:t>
            </w:r>
            <w:r>
              <w:rPr>
                <w:rFonts w:hint="eastAsia"/>
                <w:sz w:val="24"/>
                <w:szCs w:val="24"/>
                <w:vertAlign w:val="baseline"/>
                <w:lang w:val="en-US" w:eastAsia="zh-CN"/>
              </w:rPr>
              <w:t>世界</w:t>
            </w:r>
            <w:r>
              <w:rPr>
                <w:rFonts w:hint="eastAsia"/>
                <w:sz w:val="24"/>
                <w:szCs w:val="24"/>
                <w:vertAlign w:val="baseline"/>
              </w:rPr>
              <w:t>和平、发展全球经济中发挥</w:t>
            </w:r>
            <w:r>
              <w:rPr>
                <w:rFonts w:hint="eastAsia"/>
                <w:sz w:val="24"/>
                <w:szCs w:val="24"/>
                <w:vertAlign w:val="baseline"/>
                <w:lang w:val="en-US" w:eastAsia="zh-CN"/>
              </w:rPr>
              <w:t>着</w:t>
            </w:r>
            <w:r>
              <w:rPr>
                <w:rFonts w:hint="eastAsia"/>
                <w:sz w:val="24"/>
                <w:szCs w:val="24"/>
                <w:vertAlign w:val="baseline"/>
              </w:rPr>
              <w:t>重要</w:t>
            </w:r>
            <w:r>
              <w:rPr>
                <w:rFonts w:hint="eastAsia"/>
                <w:sz w:val="24"/>
                <w:szCs w:val="24"/>
                <w:vertAlign w:val="baseline"/>
                <w:lang w:val="en-US" w:eastAsia="zh-CN"/>
              </w:rPr>
              <w:t>作</w:t>
            </w:r>
            <w:r>
              <w:rPr>
                <w:rFonts w:hint="eastAsia"/>
                <w:sz w:val="24"/>
                <w:szCs w:val="24"/>
                <w:vertAlign w:val="baseline"/>
              </w:rPr>
              <w:t>用。中国作为联合国安理会常任理事国</w:t>
            </w:r>
            <w:r>
              <w:rPr>
                <w:rFonts w:hint="eastAsia"/>
                <w:sz w:val="24"/>
                <w:szCs w:val="24"/>
                <w:vertAlign w:val="baseline"/>
                <w:lang w:eastAsia="zh-CN"/>
              </w:rPr>
              <w:t>，</w:t>
            </w:r>
            <w:r>
              <w:rPr>
                <w:rFonts w:hint="eastAsia"/>
                <w:sz w:val="24"/>
                <w:szCs w:val="24"/>
                <w:vertAlign w:val="baseline"/>
              </w:rPr>
              <w:t>积极</w:t>
            </w:r>
            <w:r>
              <w:rPr>
                <w:rFonts w:hint="eastAsia"/>
                <w:color w:val="00B050"/>
                <w:sz w:val="24"/>
                <w:szCs w:val="24"/>
                <w:vertAlign w:val="baseline"/>
              </w:rPr>
              <w:t>参加</w:t>
            </w:r>
            <w:r>
              <w:rPr>
                <w:rFonts w:hint="eastAsia"/>
                <w:sz w:val="24"/>
                <w:szCs w:val="24"/>
                <w:vertAlign w:val="baseline"/>
              </w:rPr>
              <w:t>联合国的活动。</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sz w:val="24"/>
                <w:szCs w:val="24"/>
                <w:vertAlign w:val="baseline"/>
              </w:rPr>
            </w:pPr>
            <w:r>
              <w:rPr>
                <w:rFonts w:hint="eastAsia"/>
                <w:sz w:val="24"/>
                <w:szCs w:val="24"/>
                <w:vertAlign w:val="baseline"/>
              </w:rPr>
              <w:t>人类在享受高科技带来的丰富多彩的、多元文化的现代</w:t>
            </w:r>
            <w:r>
              <w:rPr>
                <w:rFonts w:hint="eastAsia"/>
                <w:sz w:val="24"/>
                <w:szCs w:val="24"/>
                <w:vertAlign w:val="baseline"/>
                <w:lang w:val="en-US" w:eastAsia="zh-CN"/>
              </w:rPr>
              <w:t>社</w:t>
            </w:r>
            <w:r>
              <w:rPr>
                <w:rFonts w:hint="eastAsia"/>
                <w:sz w:val="24"/>
                <w:szCs w:val="24"/>
                <w:vertAlign w:val="baseline"/>
              </w:rPr>
              <w:t>会生活的同时，也面临着各种日益严重的全球性问题。这些问题只有通过国际合作才能得到克服和解决。</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eastAsia" w:eastAsiaTheme="minorEastAsia"/>
                <w:sz w:val="24"/>
                <w:szCs w:val="24"/>
                <w:vertAlign w:val="baseline"/>
                <w:lang w:eastAsia="zh-CN"/>
              </w:rPr>
            </w:pPr>
            <w:r>
              <w:rPr>
                <w:rFonts w:hint="eastAsia"/>
                <w:strike/>
                <w:dstrike w:val="0"/>
                <w:color w:val="auto"/>
                <w:sz w:val="24"/>
                <w:szCs w:val="24"/>
                <w:vertAlign w:val="baseline"/>
              </w:rPr>
              <w:t>通过学习</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现代史上重要的历史人物、历史事件、历史现象</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现代历史发展的基本进程和总趋势</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了解当代</w:t>
            </w:r>
            <w:r>
              <w:rPr>
                <w:rFonts w:hint="eastAsia"/>
                <w:strike/>
                <w:dstrike w:val="0"/>
                <w:color w:val="auto"/>
                <w:sz w:val="24"/>
                <w:szCs w:val="24"/>
                <w:vertAlign w:val="baseline"/>
                <w:lang w:val="en-US" w:eastAsia="zh-CN"/>
              </w:rPr>
              <w:t>世界</w:t>
            </w:r>
            <w:r>
              <w:rPr>
                <w:rFonts w:hint="eastAsia"/>
                <w:strike/>
                <w:dstrike w:val="0"/>
                <w:color w:val="auto"/>
                <w:sz w:val="24"/>
                <w:szCs w:val="24"/>
                <w:vertAlign w:val="baseline"/>
              </w:rPr>
              <w:t>已经形成一个息息相关的、多样性的整体</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中国的前途命运日益紧密地同世界的前途命运联系在一起</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能够运用材料对历史进行论证</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以实事求是的态度分析历史与现实问题</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增强国际意识，以开放的心态和开阔的视野看待世界，吸纳人类共同创造的文明成果</w:t>
            </w:r>
            <w:r>
              <w:rPr>
                <w:rFonts w:hint="eastAsia"/>
                <w:strike/>
                <w:dstrike w:val="0"/>
                <w:color w:val="auto"/>
                <w:sz w:val="24"/>
                <w:szCs w:val="24"/>
                <w:vertAlign w:val="baseline"/>
                <w:lang w:eastAsia="zh-CN"/>
              </w:rPr>
              <w:t>；</w:t>
            </w:r>
            <w:r>
              <w:rPr>
                <w:rFonts w:hint="eastAsia"/>
                <w:strike/>
                <w:dstrike w:val="0"/>
                <w:color w:val="auto"/>
                <w:sz w:val="24"/>
                <w:szCs w:val="24"/>
                <w:vertAlign w:val="baseline"/>
              </w:rPr>
              <w:t>树立热爱和平的观念和忧患意识，增强社会责任感和历史使命感</w:t>
            </w:r>
            <w:r>
              <w:rPr>
                <w:rFonts w:hint="eastAsia"/>
                <w:strike/>
                <w:dstrike w:val="0"/>
                <w:color w:val="auto"/>
                <w:sz w:val="24"/>
                <w:szCs w:val="24"/>
                <w:vertAlign w:val="baseline"/>
                <w:lang w:eastAsia="zh-CN"/>
              </w:rPr>
              <w:t>，</w:t>
            </w:r>
            <w:r>
              <w:rPr>
                <w:rFonts w:hint="eastAsia"/>
                <w:strike/>
                <w:dstrike w:val="0"/>
                <w:color w:val="auto"/>
                <w:sz w:val="24"/>
                <w:szCs w:val="24"/>
                <w:vertAlign w:val="baseline"/>
                <w:lang w:val="en-US" w:eastAsia="zh-CN"/>
              </w:rPr>
              <w:t>立志</w:t>
            </w:r>
            <w:r>
              <w:rPr>
                <w:rFonts w:hint="eastAsia"/>
                <w:strike/>
                <w:dstrike w:val="0"/>
                <w:color w:val="auto"/>
                <w:sz w:val="24"/>
                <w:szCs w:val="24"/>
                <w:vertAlign w:val="baseline"/>
              </w:rPr>
              <w:t>为促进人类进步事业奉献自己的力量。</w:t>
            </w:r>
            <w:r>
              <w:rPr>
                <w:rFonts w:hint="eastAsia"/>
                <w:b/>
                <w:bCs/>
                <w:strike w:val="0"/>
                <w:dstrike w:val="0"/>
                <w:color w:val="FF0000"/>
                <w:sz w:val="24"/>
                <w:szCs w:val="24"/>
                <w:vertAlign w:val="baseline"/>
                <w:lang w:eastAsia="zh-CN"/>
              </w:rPr>
              <w:t>（</w:t>
            </w:r>
            <w:r>
              <w:rPr>
                <w:rFonts w:hint="eastAsia"/>
                <w:b/>
                <w:bCs/>
                <w:strike w:val="0"/>
                <w:dstrike w:val="0"/>
                <w:color w:val="FF0000"/>
                <w:sz w:val="24"/>
                <w:szCs w:val="24"/>
                <w:vertAlign w:val="baseline"/>
                <w:lang w:val="en-US" w:eastAsia="zh-CN"/>
              </w:rPr>
              <w:t>删除</w:t>
            </w:r>
            <w:r>
              <w:rPr>
                <w:rFonts w:hint="eastAsia"/>
                <w:b/>
                <w:bCs/>
                <w:strike w:val="0"/>
                <w:dstrike w:val="0"/>
                <w:color w:val="FF0000"/>
                <w:sz w:val="24"/>
                <w:szCs w:val="24"/>
                <w:vertAlign w:val="baseline"/>
                <w:lang w:eastAsia="zh-CN"/>
              </w:rPr>
              <w:t>）</w:t>
            </w:r>
          </w:p>
        </w:tc>
      </w:tr>
    </w:tbl>
    <w:p>
      <w:pPr>
        <w:keepNext w:val="0"/>
        <w:keepLines w:val="0"/>
        <w:pageBreakBefore w:val="0"/>
        <w:kinsoku/>
        <w:wordWrap/>
        <w:overflowPunct/>
        <w:topLinePunct w:val="0"/>
        <w:autoSpaceDE/>
        <w:autoSpaceDN/>
        <w:bidi w:val="0"/>
        <w:adjustRightInd/>
        <w:spacing w:line="360" w:lineRule="auto"/>
        <w:textAlignment w:val="auto"/>
        <w:rPr>
          <w:rFonts w:hint="default"/>
          <w:b/>
          <w:bCs/>
          <w:sz w:val="24"/>
          <w:szCs w:val="24"/>
          <w:vertAlign w:val="baseline"/>
          <w:lang w:val="en-US" w:eastAsia="zh-CN"/>
        </w:rPr>
      </w:pPr>
      <w:r>
        <w:rPr>
          <w:rFonts w:hint="eastAsia"/>
          <w:b/>
          <w:bCs/>
          <w:sz w:val="24"/>
          <w:szCs w:val="24"/>
          <w:vertAlign w:val="baseline"/>
          <w:lang w:val="en-US" w:eastAsia="zh-CN"/>
        </w:rPr>
        <w:t>1. 内容要求</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5"/>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954"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default"/>
                <w:sz w:val="24"/>
                <w:szCs w:val="24"/>
                <w:vertAlign w:val="baseline"/>
                <w:lang w:val="en-US" w:eastAsia="zh-CN"/>
              </w:rPr>
            </w:pPr>
            <w:r>
              <w:rPr>
                <w:rFonts w:hint="eastAsia" w:ascii="黑体" w:hAnsi="黑体" w:eastAsia="黑体" w:cs="黑体"/>
                <w:b/>
                <w:bCs/>
                <w:color w:val="00B050"/>
                <w:spacing w:val="0"/>
                <w:sz w:val="24"/>
                <w:szCs w:val="24"/>
                <w:lang w:val="en-US" w:eastAsia="zh-CN"/>
              </w:rPr>
              <w:t>内容要求</w:t>
            </w:r>
          </w:p>
        </w:tc>
        <w:tc>
          <w:tcPr>
            <w:tcW w:w="5954" w:type="dxa"/>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4"/>
                <w:szCs w:val="24"/>
                <w:vertAlign w:val="baseline"/>
                <w:lang w:val="en-US" w:eastAsia="zh-CN"/>
              </w:rPr>
            </w:pPr>
            <w:r>
              <w:rPr>
                <w:rFonts w:hint="eastAsia" w:ascii="黑体" w:hAnsi="黑体" w:eastAsia="黑体" w:cs="黑体"/>
                <w:b/>
                <w:bCs/>
                <w:color w:val="00B050"/>
                <w:spacing w:val="0"/>
                <w:sz w:val="24"/>
                <w:szCs w:val="24"/>
                <w:lang w:val="en-US" w:eastAsia="zh-CN"/>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1.1第一次世界大战与俄国十月革命</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w:t>
            </w:r>
            <w:r>
              <w:rPr>
                <w:rFonts w:hint="eastAsia"/>
                <w:sz w:val="24"/>
                <w:szCs w:val="24"/>
                <w:vertAlign w:val="baseline"/>
                <w:lang w:val="en-US" w:eastAsia="zh-CN"/>
              </w:rPr>
              <w:t>“三国同盟”和“三国协约”、萨拉热窝事件、凡尔登战役等，分析第一次世界大战爆发的原因，</w:t>
            </w:r>
            <w:r>
              <w:rPr>
                <w:rFonts w:hint="eastAsia"/>
                <w:color w:val="00B050"/>
                <w:sz w:val="24"/>
                <w:szCs w:val="24"/>
                <w:vertAlign w:val="baseline"/>
                <w:lang w:val="en-US" w:eastAsia="zh-CN"/>
              </w:rPr>
              <w:t>了解其基本进程以及给人类社会带来的巨大灾难；知道列宁领导的十月革命的背景与过程，理解十月革命胜利的重要历史意义；知道凡尔赛体系、华盛顿体系和国际联盟，了解战后战胜国建立的世界秩序及其局限性。</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知道“三国同盟”和“三国协约”、萨拉热窝事件、凡尔登战役等；分析第一次世界大战爆发的原因，了解世界大战给人类社会带来的巨大灾难。</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通过彼得格勒武装起义的胜利，理解列宁领导的世界上第一个社会主义国家诞生的重要历史意义。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了解《凡尔赛条约》《九国公约》的基本内容，知道战胜国建立了战后世界的新秩序。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1.2两次世界大战之间的世界政治与经济</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通过了解新经济政策、社会主义工业化、农业集体化等举措，认识苏联社会主义建设的重要成就和主要问题；通过了解印度的非暴力不合作运动、埃及的华夫脱运动、墨西哥的卡德纳斯改革，分析两次世界大战期间亚非拉民族民主运动的特点；通过了解经济大危机和罗斯福“新政”，初步理解国家干预政策对西方经济的影响</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从新经济政策、社会主义工业化和农业集体化，了解苏联社会主义建设的成就和主要问题。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知道甘地领导的印度非暴力不合作运动和</w:t>
            </w:r>
            <w:r>
              <w:rPr>
                <w:rFonts w:hint="eastAsia"/>
                <w:color w:val="auto"/>
                <w:sz w:val="24"/>
                <w:szCs w:val="24"/>
                <w:vertAlign w:val="baseline"/>
                <w:lang w:val="en-US" w:eastAsia="zh-CN"/>
              </w:rPr>
              <w:t>凯末尔领导的土耳其革命，</w:t>
            </w:r>
            <w:r>
              <w:rPr>
                <w:rFonts w:hint="eastAsia"/>
                <w:sz w:val="24"/>
                <w:szCs w:val="24"/>
                <w:vertAlign w:val="baseline"/>
                <w:lang w:val="en-US" w:eastAsia="zh-CN"/>
              </w:rPr>
              <w:t>了解印度和土耳其人民争取民族独立斗争的不同特点。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知道经济大危机，了解罗斯福“新政”，理解国家干预政策对西方经济发展的影响。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1.3 第二次世界大战</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 xml:space="preserve">   通过</w:t>
            </w:r>
            <w:r>
              <w:rPr>
                <w:rFonts w:hint="eastAsia"/>
                <w:sz w:val="24"/>
                <w:szCs w:val="24"/>
                <w:vertAlign w:val="baseline"/>
                <w:lang w:val="en-US" w:eastAsia="zh-CN"/>
              </w:rPr>
              <w:t>了解日本对中国的侵略、</w:t>
            </w:r>
            <w:r>
              <w:rPr>
                <w:rFonts w:hint="eastAsia"/>
                <w:color w:val="00B050"/>
                <w:sz w:val="24"/>
                <w:szCs w:val="24"/>
                <w:vertAlign w:val="baseline"/>
                <w:lang w:val="en-US" w:eastAsia="zh-CN"/>
              </w:rPr>
              <w:t>意大利法西斯和</w:t>
            </w:r>
            <w:r>
              <w:rPr>
                <w:rFonts w:hint="eastAsia"/>
                <w:sz w:val="24"/>
                <w:szCs w:val="24"/>
                <w:vertAlign w:val="baseline"/>
                <w:lang w:val="en-US" w:eastAsia="zh-CN"/>
              </w:rPr>
              <w:t>纳粹德国的对外扩张，知道德国、意大利、日本侵略集团是发动第二次世界大战的罪魁祸首；知道第二次世界大战的主要进程</w:t>
            </w:r>
            <w:r>
              <w:rPr>
                <w:rFonts w:hint="eastAsia"/>
                <w:color w:val="00B050"/>
                <w:sz w:val="24"/>
                <w:szCs w:val="24"/>
                <w:vertAlign w:val="baseline"/>
                <w:lang w:val="en-US" w:eastAsia="zh-CN"/>
              </w:rPr>
              <w:t>和主要战场，知道</w:t>
            </w:r>
            <w:r>
              <w:rPr>
                <w:rFonts w:hint="eastAsia"/>
                <w:sz w:val="24"/>
                <w:szCs w:val="24"/>
                <w:vertAlign w:val="baseline"/>
                <w:lang w:val="en-US" w:eastAsia="zh-CN"/>
              </w:rPr>
              <w:t>《联合国家宣言》和</w:t>
            </w:r>
            <w:r>
              <w:rPr>
                <w:rFonts w:hint="eastAsia"/>
                <w:color w:val="00B050"/>
                <w:sz w:val="24"/>
                <w:szCs w:val="24"/>
                <w:vertAlign w:val="baseline"/>
                <w:lang w:val="en-US" w:eastAsia="zh-CN"/>
              </w:rPr>
              <w:t>开罗会议</w:t>
            </w:r>
            <w:r>
              <w:rPr>
                <w:rFonts w:hint="eastAsia"/>
                <w:sz w:val="24"/>
                <w:szCs w:val="24"/>
                <w:vertAlign w:val="baseline"/>
                <w:lang w:val="en-US" w:eastAsia="zh-CN"/>
              </w:rPr>
              <w:t>、雅尔塔会议、</w:t>
            </w:r>
            <w:r>
              <w:rPr>
                <w:rFonts w:hint="eastAsia"/>
                <w:color w:val="00B050"/>
                <w:sz w:val="24"/>
                <w:szCs w:val="24"/>
                <w:vertAlign w:val="baseline"/>
                <w:lang w:val="en-US" w:eastAsia="zh-CN"/>
              </w:rPr>
              <w:t>波茨坦会议</w:t>
            </w:r>
            <w:r>
              <w:rPr>
                <w:rFonts w:hint="eastAsia"/>
                <w:sz w:val="24"/>
                <w:szCs w:val="24"/>
                <w:vertAlign w:val="baseline"/>
                <w:lang w:val="en-US" w:eastAsia="zh-CN"/>
              </w:rPr>
              <w:t>等</w:t>
            </w:r>
            <w:r>
              <w:rPr>
                <w:rFonts w:hint="eastAsia"/>
                <w:color w:val="00B050"/>
                <w:sz w:val="24"/>
                <w:szCs w:val="24"/>
                <w:vertAlign w:val="baseline"/>
                <w:lang w:val="en-US" w:eastAsia="zh-CN"/>
              </w:rPr>
              <w:t>重要</w:t>
            </w:r>
            <w:r>
              <w:rPr>
                <w:rFonts w:hint="eastAsia"/>
                <w:sz w:val="24"/>
                <w:szCs w:val="24"/>
                <w:vertAlign w:val="baseline"/>
                <w:lang w:val="en-US" w:eastAsia="zh-CN"/>
              </w:rPr>
              <w:t>国际会议，了</w:t>
            </w:r>
            <w:r>
              <w:rPr>
                <w:rFonts w:hint="eastAsia"/>
                <w:color w:val="00B050"/>
                <w:sz w:val="24"/>
                <w:szCs w:val="24"/>
                <w:vertAlign w:val="baseline"/>
                <w:lang w:val="en-US" w:eastAsia="zh-CN"/>
              </w:rPr>
              <w:t>解</w:t>
            </w:r>
            <w:r>
              <w:rPr>
                <w:rFonts w:hint="eastAsia"/>
                <w:sz w:val="24"/>
                <w:szCs w:val="24"/>
                <w:vertAlign w:val="baseline"/>
                <w:lang w:val="en-US" w:eastAsia="zh-CN"/>
              </w:rPr>
              <w:t>世界人民反法西斯战争的艰巨性和胜利原因。</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了解日本对中国的侵略、纳粹德国对外扩张；知道德国、日本、意大利侵略集团是发动第二次世界大战的罪魁祸首。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知道第二次世界大战的主要进程、《联合国家宣言》和雅尔塔会议等国际会议，</w:t>
            </w:r>
            <w:r>
              <w:rPr>
                <w:rFonts w:hint="eastAsia"/>
                <w:color w:val="00B050"/>
                <w:sz w:val="24"/>
                <w:szCs w:val="24"/>
                <w:vertAlign w:val="baseline"/>
                <w:lang w:val="en-US" w:eastAsia="zh-CN"/>
              </w:rPr>
              <w:t>理解</w:t>
            </w:r>
            <w:r>
              <w:rPr>
                <w:rFonts w:hint="eastAsia"/>
                <w:sz w:val="24"/>
                <w:szCs w:val="24"/>
                <w:vertAlign w:val="baseline"/>
                <w:lang w:val="en-US" w:eastAsia="zh-CN"/>
              </w:rPr>
              <w:t>世界人民反法西斯战争的艰巨性和胜利原因。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1.4第二次世界大战后世界的新变化</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通过了解</w:t>
            </w:r>
            <w:r>
              <w:rPr>
                <w:rFonts w:hint="eastAsia"/>
                <w:sz w:val="24"/>
                <w:szCs w:val="24"/>
                <w:vertAlign w:val="baseline"/>
                <w:lang w:val="en-US" w:eastAsia="zh-CN"/>
              </w:rPr>
              <w:t>杜鲁门主义、</w:t>
            </w:r>
            <w:r>
              <w:rPr>
                <w:rFonts w:hint="eastAsia"/>
                <w:color w:val="00B050"/>
                <w:sz w:val="24"/>
                <w:szCs w:val="24"/>
                <w:vertAlign w:val="baseline"/>
                <w:lang w:val="en-US" w:eastAsia="zh-CN"/>
              </w:rPr>
              <w:t>马歇尔计划</w:t>
            </w:r>
            <w:r>
              <w:rPr>
                <w:rFonts w:hint="eastAsia"/>
                <w:sz w:val="24"/>
                <w:szCs w:val="24"/>
                <w:vertAlign w:val="baseline"/>
                <w:lang w:val="en-US" w:eastAsia="zh-CN"/>
              </w:rPr>
              <w:t>、德国分裂、“北约”与“华约”</w:t>
            </w:r>
            <w:r>
              <w:rPr>
                <w:rFonts w:hint="eastAsia"/>
                <w:color w:val="00B050"/>
                <w:sz w:val="24"/>
                <w:szCs w:val="24"/>
                <w:vertAlign w:val="baseline"/>
                <w:lang w:val="en-US" w:eastAsia="zh-CN"/>
              </w:rPr>
              <w:t>的建立</w:t>
            </w:r>
            <w:r>
              <w:rPr>
                <w:rFonts w:hint="eastAsia"/>
                <w:sz w:val="24"/>
                <w:szCs w:val="24"/>
                <w:vertAlign w:val="baseline"/>
                <w:lang w:val="en-US" w:eastAsia="zh-CN"/>
              </w:rPr>
              <w:t>，</w:t>
            </w:r>
            <w:r>
              <w:rPr>
                <w:rFonts w:hint="eastAsia"/>
                <w:color w:val="00B050"/>
                <w:sz w:val="24"/>
                <w:szCs w:val="24"/>
                <w:vertAlign w:val="baseline"/>
                <w:lang w:val="en-US" w:eastAsia="zh-CN"/>
              </w:rPr>
              <w:t>认识</w:t>
            </w:r>
            <w:r>
              <w:rPr>
                <w:rFonts w:hint="eastAsia"/>
                <w:sz w:val="24"/>
                <w:szCs w:val="24"/>
                <w:vertAlign w:val="baseline"/>
                <w:lang w:val="en-US" w:eastAsia="zh-CN"/>
              </w:rPr>
              <w:t>美苏“冷战”对峙局面的形成；</w:t>
            </w:r>
            <w:r>
              <w:rPr>
                <w:rFonts w:hint="eastAsia"/>
                <w:color w:val="00B050"/>
                <w:sz w:val="24"/>
                <w:szCs w:val="24"/>
                <w:vertAlign w:val="baseline"/>
                <w:lang w:val="en-US" w:eastAsia="zh-CN"/>
              </w:rPr>
              <w:t>通过了解美国和</w:t>
            </w:r>
            <w:r>
              <w:rPr>
                <w:rFonts w:hint="eastAsia"/>
                <w:sz w:val="24"/>
                <w:szCs w:val="24"/>
                <w:vertAlign w:val="baseline"/>
                <w:lang w:val="en-US" w:eastAsia="zh-CN"/>
              </w:rPr>
              <w:t>日本经济的发展，欧洲联合趋势的发展以及社会保障制度的建立，初步理解战后资本主义发展的新特点；</w:t>
            </w:r>
            <w:r>
              <w:rPr>
                <w:rFonts w:hint="eastAsia"/>
                <w:color w:val="00B050"/>
                <w:sz w:val="24"/>
                <w:szCs w:val="24"/>
                <w:vertAlign w:val="baseline"/>
                <w:lang w:val="en-US" w:eastAsia="zh-CN"/>
              </w:rPr>
              <w:t>了解社会主义从一国到多国的实践，知道社会主义阵营的形成和苏联的改革，了解东欧剧变和苏联解体，认识中国特色社会主义建设的意义</w:t>
            </w:r>
            <w:r>
              <w:rPr>
                <w:rFonts w:hint="eastAsia"/>
                <w:sz w:val="24"/>
                <w:szCs w:val="24"/>
                <w:vertAlign w:val="baseline"/>
                <w:lang w:val="en-US" w:eastAsia="zh-CN"/>
              </w:rPr>
              <w:t>；通过万隆会议、“非洲年”、巴拿马收回运河主权等史事，知道战后殖民体系的崩溃和亚非拉国家为捍卫国家主权、发展经济所进行的斗争。</w:t>
            </w:r>
          </w:p>
        </w:tc>
        <w:tc>
          <w:tcPr>
            <w:tcW w:w="5954"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w:t>
            </w:r>
            <w:r>
              <w:rPr>
                <w:rFonts w:hint="eastAsia"/>
                <w:sz w:val="24"/>
                <w:szCs w:val="24"/>
                <w:vertAlign w:val="baseline"/>
                <w:lang w:val="en-US" w:eastAsia="zh-CN"/>
              </w:rPr>
              <w:t>杜鲁门主义、德国分裂、“北约”与“华约”，</w:t>
            </w:r>
            <w:r>
              <w:rPr>
                <w:rFonts w:hint="eastAsia"/>
                <w:color w:val="00B050"/>
                <w:sz w:val="24"/>
                <w:szCs w:val="24"/>
                <w:vertAlign w:val="baseline"/>
                <w:lang w:val="en-US" w:eastAsia="zh-CN"/>
              </w:rPr>
              <w:t>了解</w:t>
            </w:r>
            <w:r>
              <w:rPr>
                <w:rFonts w:hint="eastAsia"/>
                <w:sz w:val="24"/>
                <w:szCs w:val="24"/>
                <w:vertAlign w:val="baseline"/>
                <w:lang w:val="en-US" w:eastAsia="zh-CN"/>
              </w:rPr>
              <w:t>美苏“冷战”对峙局面的形成。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知道欧洲联合的趋势和日本经济的发展；知道社会保障制度的建立，初步了解战后资本主义发展的新特点。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color w:val="00B050"/>
                <w:sz w:val="24"/>
                <w:szCs w:val="24"/>
                <w:vertAlign w:val="baseline"/>
                <w:lang w:val="en-US" w:eastAsia="zh-CN"/>
              </w:rPr>
              <w:t>知道苏联模式社会主义的推广，了解苏联的改革与变化以及苏联解体和东欧剧变。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通过万隆会议、“非洲年”、巴拿马收回运河主权等史实，知道战后殖民体系的崩溃和亚非拉国家为捍卫国家主权、发展经济所进行的斗争。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5" w:type="dxa"/>
          </w:tcPr>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1.5当今世界的主要发展趋势</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sz w:val="24"/>
                <w:szCs w:val="24"/>
                <w:vertAlign w:val="baseline"/>
                <w:lang w:val="en-US" w:eastAsia="zh-CN"/>
              </w:rPr>
            </w:pPr>
            <w:r>
              <w:rPr>
                <w:rFonts w:hint="eastAsia"/>
                <w:color w:val="00B050"/>
                <w:sz w:val="24"/>
                <w:szCs w:val="24"/>
                <w:vertAlign w:val="baseline"/>
                <w:lang w:val="en-US" w:eastAsia="zh-CN"/>
              </w:rPr>
              <w:t>通过世界多极化、经济全球化、社会信息化和文化多样化，了解现代世界的基本特点；知道人口、资源、环境、传染病、社会治理等人类发展面临的共同问题；通过了解联合国、世界贸易组织等，认识世界各国为解决全球性问题所作出的努力；知道和平、发展、合作、共赢是时代潮流，了解构建人类命运共同体理念的重要意义。</w:t>
            </w:r>
          </w:p>
        </w:tc>
        <w:tc>
          <w:tcPr>
            <w:tcW w:w="5954"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初步理解联合国和世界贸易组织的宗旨和作用。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vertAlign w:val="baseline"/>
                <w:lang w:val="en-US" w:eastAsia="zh-CN"/>
              </w:rPr>
            </w:pPr>
            <w:r>
              <w:rPr>
                <w:rFonts w:hint="eastAsia"/>
                <w:sz w:val="24"/>
                <w:szCs w:val="24"/>
                <w:vertAlign w:val="baseline"/>
                <w:lang w:val="en-US" w:eastAsia="zh-CN"/>
              </w:rPr>
              <w:t>初步了解“冷战”后世界多极化的发展趋势。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sz w:val="24"/>
                <w:szCs w:val="24"/>
                <w:vertAlign w:val="baseline"/>
                <w:lang w:val="en-US" w:eastAsia="zh-CN"/>
              </w:rPr>
              <w:t>以计算机网络、生态与人口等问题为例，了解现代人类社会的发展及面临的挑战。</w:t>
            </w:r>
          </w:p>
        </w:tc>
      </w:tr>
    </w:tbl>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b/>
          <w:bCs/>
          <w:color w:val="FF0000"/>
          <w:sz w:val="24"/>
          <w:szCs w:val="24"/>
          <w:highlight w:val="yellow"/>
          <w:lang w:val="en-US" w:eastAsia="zh-CN"/>
        </w:rPr>
      </w:pPr>
      <w:r>
        <w:rPr>
          <w:rFonts w:hint="eastAsia"/>
          <w:b/>
          <w:bCs/>
          <w:color w:val="auto"/>
          <w:sz w:val="24"/>
          <w:szCs w:val="24"/>
          <w:lang w:val="en-US" w:eastAsia="zh-CN"/>
        </w:rPr>
        <w:t>2.学业要求</w:t>
      </w:r>
      <w:r>
        <w:rPr>
          <w:rFonts w:hint="eastAsia"/>
          <w:b/>
          <w:bCs/>
          <w:color w:val="FF0000"/>
          <w:sz w:val="24"/>
          <w:szCs w:val="24"/>
          <w:highlight w:val="yellow"/>
          <w:lang w:val="en-US" w:eastAsia="zh-CN"/>
        </w:rPr>
        <w:t>（新增）</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rFonts w:hint="default"/>
          <w:b/>
          <w:bCs/>
          <w:color w:val="FF0000"/>
          <w:sz w:val="24"/>
          <w:szCs w:val="24"/>
          <w:highlight w:val="yellow"/>
          <w:lang w:val="en-US" w:eastAsia="zh-CN"/>
        </w:rPr>
      </w:pPr>
      <w:r>
        <w:rPr>
          <w:rFonts w:hint="eastAsia"/>
          <w:color w:val="00B050"/>
          <w:sz w:val="24"/>
          <w:szCs w:val="24"/>
          <w:vertAlign w:val="baseline"/>
          <w:lang w:val="en-US" w:eastAsia="zh-CN"/>
        </w:rPr>
        <w:t>2.1 能够了解世界现代史上重要的事件、人物、现象，了解世界现代历史发展的基本进程。（唯物史观、时空观念、历史解释）</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default"/>
          <w:b/>
          <w:bCs/>
          <w:color w:val="FF0000"/>
          <w:sz w:val="24"/>
          <w:szCs w:val="24"/>
          <w:highlight w:val="none"/>
          <w:lang w:val="en-US" w:eastAsia="zh-CN"/>
        </w:rPr>
      </w:pPr>
      <w:r>
        <w:rPr>
          <w:rFonts w:hint="eastAsia"/>
          <w:b/>
          <w:bCs/>
          <w:color w:val="FF0000"/>
          <w:sz w:val="24"/>
          <w:szCs w:val="24"/>
          <w:highlight w:val="none"/>
          <w:lang w:val="en-US" w:eastAsia="zh-CN"/>
        </w:rPr>
        <w:t xml:space="preserve">   </w:t>
      </w:r>
      <w:r>
        <w:rPr>
          <w:rFonts w:hint="eastAsia"/>
          <w:color w:val="00B050"/>
          <w:sz w:val="24"/>
          <w:szCs w:val="24"/>
          <w:vertAlign w:val="baseline"/>
          <w:lang w:val="en-US" w:eastAsia="zh-CN"/>
        </w:rPr>
        <w:t>2.2 能够结合语文、外语、地理等课程的学习，初步理解相关史料的含义；能够通过多种途径搜集史料，运用史料进行论证，以实事求是的态度分析历史问题和现实问题。（唯物史观、史料实证、历史解释）</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default"/>
          <w:b/>
          <w:bCs/>
          <w:color w:val="FF0000"/>
          <w:sz w:val="24"/>
          <w:szCs w:val="24"/>
          <w:highlight w:val="yellow"/>
          <w:lang w:val="en-US" w:eastAsia="zh-CN"/>
        </w:rPr>
      </w:pPr>
      <w:r>
        <w:rPr>
          <w:rFonts w:hint="eastAsia"/>
          <w:color w:val="00B050"/>
          <w:sz w:val="24"/>
          <w:szCs w:val="24"/>
          <w:vertAlign w:val="baseline"/>
          <w:lang w:val="en-US" w:eastAsia="zh-CN"/>
        </w:rPr>
        <w:t>2.3 能够理解和尊重世界各国、各民族的文化传统，逐步形成面向世界的视野和意识，并认识中华文明的世界价值。（历史解释、家国情怀）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textAlignment w:val="auto"/>
        <w:rPr>
          <w:sz w:val="24"/>
          <w:szCs w:val="24"/>
        </w:rPr>
      </w:pPr>
      <w:r>
        <w:rPr>
          <w:rFonts w:hint="eastAsia"/>
          <w:color w:val="00B050"/>
          <w:sz w:val="24"/>
          <w:szCs w:val="24"/>
          <w:vertAlign w:val="baseline"/>
          <w:lang w:val="en-US" w:eastAsia="zh-CN"/>
        </w:rPr>
        <w:t>2.4 能够坚定和平理念，增强忧患意识，认识和平与发展仍然是时代的主题；能够从历史的演变中认识保护生态环境的重要性；增强社会责任感和历史使命感，为构建人类命运共同体贡献自己的力量。（历史解释、家国情怀）</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黑体" w:hAnsi="黑体" w:eastAsia="黑体" w:cs="黑体"/>
          <w:sz w:val="24"/>
          <w:szCs w:val="24"/>
        </w:rPr>
      </w:pPr>
      <w:r>
        <w:rPr>
          <w:rFonts w:hint="eastAsia" w:ascii="黑体" w:hAnsi="黑体" w:eastAsia="黑体" w:cs="黑体"/>
          <w:b/>
          <w:bCs/>
          <w:sz w:val="24"/>
          <w:szCs w:val="24"/>
          <w:lang w:val="en-US" w:eastAsia="zh-CN"/>
        </w:rPr>
        <w:t>3.教学提示</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6"/>
        <w:gridCol w:w="5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2022年版</w:t>
            </w:r>
          </w:p>
        </w:tc>
        <w:tc>
          <w:tcPr>
            <w:tcW w:w="5729" w:type="dxa"/>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sz w:val="24"/>
                <w:szCs w:val="24"/>
                <w:vertAlign w:val="baseline"/>
                <w:lang w:val="en-US" w:eastAsia="zh-CN"/>
              </w:rPr>
            </w:pPr>
            <w:r>
              <w:rPr>
                <w:rFonts w:hint="eastAsia"/>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color w:val="00B050"/>
                <w:sz w:val="24"/>
                <w:szCs w:val="24"/>
                <w:vertAlign w:val="baseline"/>
                <w:lang w:val="en-US" w:eastAsia="zh-CN"/>
              </w:rPr>
            </w:pPr>
            <w:r>
              <w:rPr>
                <w:rFonts w:hint="eastAsia" w:ascii="宋体" w:hAnsi="宋体" w:cs="宋体"/>
                <w:b/>
                <w:bCs/>
                <w:color w:val="00B050"/>
                <w:sz w:val="24"/>
                <w:szCs w:val="24"/>
                <w:vertAlign w:val="baseline"/>
                <w:lang w:val="en-US" w:eastAsia="zh-CN"/>
              </w:rPr>
              <w:t>教学提示</w:t>
            </w:r>
          </w:p>
        </w:tc>
        <w:tc>
          <w:tcPr>
            <w:tcW w:w="5729" w:type="dxa"/>
            <w:vAlign w:val="top"/>
          </w:tcPr>
          <w:p>
            <w:pPr>
              <w:keepNext w:val="0"/>
              <w:keepLines w:val="0"/>
              <w:pageBreakBefore w:val="0"/>
              <w:numPr>
                <w:ilvl w:val="0"/>
                <w:numId w:val="0"/>
              </w:numPr>
              <w:kinsoku/>
              <w:wordWrap/>
              <w:overflowPunct/>
              <w:topLinePunct w:val="0"/>
              <w:autoSpaceDE/>
              <w:autoSpaceDN/>
              <w:bidi w:val="0"/>
              <w:adjustRightInd/>
              <w:spacing w:line="360" w:lineRule="auto"/>
              <w:ind w:left="0" w:leftChars="0" w:firstLine="0" w:firstLineChars="0"/>
              <w:jc w:val="center"/>
              <w:textAlignment w:val="auto"/>
              <w:rPr>
                <w:rFonts w:hint="eastAsia"/>
                <w:sz w:val="24"/>
                <w:szCs w:val="24"/>
                <w:vertAlign w:val="baseline"/>
                <w:lang w:val="en-US" w:eastAsia="zh-CN"/>
              </w:rPr>
            </w:pPr>
            <w:r>
              <w:rPr>
                <w:rFonts w:hint="eastAsia" w:ascii="宋体" w:hAnsi="宋体" w:cs="宋体"/>
                <w:b/>
                <w:bCs/>
                <w:color w:val="00B050"/>
                <w:sz w:val="24"/>
                <w:szCs w:val="24"/>
                <w:vertAlign w:val="baseline"/>
                <w:lang w:val="en-US" w:eastAsia="zh-CN"/>
              </w:rPr>
              <w:t>教学活动与建议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在教学中，教师要注意展现典型史事，引导学生了解资本主义的发展变化，社会主义从理论变为现实并在曲折中发展，殖民地半殖民地人民的民族民主斗争和发展中国家的发展，以及国际体系的变迁等几条主要线索，帮助学生把握现代国际关系和国际格局的演变，认识中国的发展与世界的发展息息相关，理解世界历史的长期发展走向。</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要开发和利用与学习内容相关的多种素材，如档案文献、书籍、地图、图片、影视作品等；可浏览图书馆、博物馆等相关网页，获取更丰富的历史信息。</w:t>
            </w:r>
            <w:r>
              <w:rPr>
                <w:rFonts w:hint="eastAsia"/>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Theme="minorEastAsia"/>
                <w:sz w:val="24"/>
                <w:szCs w:val="24"/>
                <w:vertAlign w:val="baseline"/>
                <w:lang w:val="en-US" w:eastAsia="zh-CN"/>
              </w:rPr>
            </w:pPr>
            <w:r>
              <w:rPr>
                <w:rFonts w:hint="eastAsia"/>
                <w:color w:val="00B050"/>
                <w:sz w:val="24"/>
                <w:szCs w:val="24"/>
                <w:vertAlign w:val="baseline"/>
                <w:lang w:val="en-US" w:eastAsia="zh-CN"/>
              </w:rPr>
              <w:t>学生在学习世界现代史的过程中，可通过下列活动提升核心素养。</w:t>
            </w:r>
            <w:r>
              <w:rPr>
                <w:rFonts w:hint="eastAsia"/>
                <w:b/>
                <w:bCs/>
                <w:color w:val="FF0000"/>
                <w:sz w:val="24"/>
                <w:szCs w:val="24"/>
                <w:highlight w:val="yellow"/>
                <w:vertAlign w:val="baseline"/>
                <w:lang w:val="en-US" w:eastAsia="zh-CN"/>
              </w:rPr>
              <w:t>（新增）</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asciiTheme="minorEastAsia" w:hAnsiTheme="minorEastAsia" w:eastAsiaTheme="minorEastAsia" w:cstheme="minorEastAsia"/>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Theme="minorEastAsia" w:hAnsiTheme="minorEastAsia" w:cstheme="minorEastAsia"/>
                <w:color w:val="00B050"/>
                <w:sz w:val="24"/>
                <w:szCs w:val="24"/>
                <w:vertAlign w:val="baseline"/>
                <w:lang w:val="en-US" w:eastAsia="zh-CN"/>
              </w:rPr>
              <w:t>运用第一次世界大战前后的欧洲示意图、第二次世界大战前后的世界历史地图，概括说明其中显示的国际关系的变化，进一步提高运用历史地图的能力，提升时空观念。</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通过第一次世界大战前后的欧洲示意图，学习运用历史地图的方法。</w:t>
            </w:r>
          </w:p>
          <w:p>
            <w:pPr>
              <w:keepNext w:val="0"/>
              <w:keepLines w:val="0"/>
              <w:pageBreakBefore w:val="0"/>
              <w:kinsoku/>
              <w:wordWrap/>
              <w:overflowPunct/>
              <w:topLinePunct w:val="0"/>
              <w:autoSpaceDE/>
              <w:autoSpaceDN/>
              <w:bidi w:val="0"/>
              <w:adjustRightInd/>
              <w:spacing w:line="360" w:lineRule="auto"/>
              <w:textAlignment w:val="auto"/>
              <w:rPr>
                <w:rFonts w:hint="default"/>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通过第二次世界大战前后世界历史地图的变化，了解战后民族独立运动发展的概况，提高运用历史地图的技能。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开展深度阅读活动，如阅读、理解论述革命领袖的资料，在读书会上阐述革命领袖在历史转折关头的重大作用。</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阅读相关的书籍和资料，了解革命领袖在历史转折关头的重大作用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asciiTheme="minorEastAsia" w:hAnsiTheme="minorEastAsia" w:cstheme="minorEastAsia"/>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进行资料搜集活动，如搜集和整理德国、意大利、日本法西斯反人类暴行的资料，选择典型资料设计板报或展板，举行“勿忘历史，珍爱和平”的主题班会。</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搜集有关资料，揭露德、意、日法西斯反人类的暴行。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查阅、整理某一国际问题的相关资料，并采取模拟联合国会议的方式，就该问题展开讨论。</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查阅某一国际问题的相关资料，并就此问题模拟联合国安理会的讨论。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eastAsia="宋体"/>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lang w:val="en-US" w:eastAsia="zh-CN"/>
              </w:rPr>
              <w:t>举行辩论会，如围绕“人类能否避免世界大战的爆发”“经济全球化的利与弊”等辩题展开辩论，阐述自己的观点，与不同的观点交锋，提高对历史和现实问题的认识水平。</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color w:val="auto"/>
                <w:sz w:val="24"/>
                <w:szCs w:val="24"/>
                <w:vertAlign w:val="baseline"/>
                <w:lang w:val="en-US" w:eastAsia="zh-CN"/>
              </w:rPr>
              <w:t>就“人类能否有效避免世界大战的爆发”进行辩论，提高探究性学习的能力。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rFonts w:hint="default"/>
                <w:color w:val="00B050"/>
                <w:sz w:val="24"/>
                <w:szCs w:val="24"/>
                <w:vertAlign w:val="baseline"/>
                <w:lang w:val="en-US" w:eastAsia="zh-CN"/>
              </w:rPr>
            </w:pPr>
            <w:r>
              <w:rPr>
                <w:rFonts w:hint="eastAsia" w:ascii="宋体" w:hAnsi="宋体" w:eastAsia="宋体" w:cs="宋体"/>
                <w:color w:val="auto"/>
                <w:sz w:val="24"/>
                <w:szCs w:val="24"/>
                <w:vertAlign w:val="baseline"/>
                <w:lang w:eastAsia="zh-CN"/>
              </w:rPr>
              <w:t>●</w:t>
            </w:r>
            <w:r>
              <w:rPr>
                <w:rFonts w:hint="eastAsia" w:ascii="宋体" w:hAnsi="宋体" w:eastAsia="宋体" w:cs="宋体"/>
                <w:color w:val="00B050"/>
                <w:sz w:val="24"/>
                <w:szCs w:val="24"/>
                <w:vertAlign w:val="baseline"/>
              </w:rPr>
              <w:t>进行中外历史相联系的学习活动，将世界史的学习内容与中国史的学习内容结合起来，建立起联系，形成整体认识。比如，关于台湾及其包括钓鱼岛在内的附属岛屿的历史由来与变化，应将中国古代史、近代史和世界现代史中的相关内容结合起来学习，加深对台湾及其包括钓鱼岛在内的附属岛屿是中国固有领土的认识。又如，将中国人民抗日战争与世界反法西斯战争联系起来，加深对中国战场是世界反法西斯战争东方主战场的认识。再如，将当今中国的发展与世界多极化、经济全球化、社会信息化和文化多样化的当代世界发展基本特点联系起来，初步理解构建人类命运共同体的必要性和重要性。</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ascii="宋体" w:hAnsi="宋体" w:eastAsia="宋体" w:cs="宋体"/>
                <w:color w:val="auto"/>
                <w:sz w:val="24"/>
                <w:szCs w:val="24"/>
                <w:vertAlign w:val="baseline"/>
                <w:lang w:eastAsia="zh-CN"/>
              </w:rPr>
              <w:t>●</w:t>
            </w:r>
            <w:r>
              <w:rPr>
                <w:rFonts w:hint="eastAsia"/>
                <w:color w:val="00B050"/>
                <w:sz w:val="24"/>
                <w:szCs w:val="24"/>
                <w:vertAlign w:val="baseline"/>
              </w:rPr>
              <w:t>开展项目学习，深入探讨世界现代史上的重要问题，如“比较两次世界大战”“比较国际联盟与联合国”“‘冷战’的起源”“发展中国家的发展成就与问题”“20世纪国际格局演变”“战争与和平”“和平与发展”“科学社会主义产生和发展的历程”“世界处于百年未有之大变局”等。通过查阅资料、调查访问、观看纪录片、撰写报告、撰写小论文，围绕主题进行自主、合作、探究学习，形成项目研究成果，进行交流。</w:t>
            </w: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6"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5729" w:type="dxa"/>
          </w:tcPr>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strike/>
                <w:dstrike w:val="0"/>
                <w:color w:val="auto"/>
                <w:sz w:val="24"/>
                <w:szCs w:val="24"/>
                <w:vertAlign w:val="baseline"/>
                <w:lang w:eastAsia="zh-CN"/>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观看《斯大林格勒保卫战》《巴顿将军》等影片，树立正义一定战胜邪恶的信念。</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strike/>
                <w:dstrike w:val="0"/>
                <w:color w:val="auto"/>
                <w:sz w:val="24"/>
                <w:szCs w:val="24"/>
                <w:vertAlign w:val="baseline"/>
                <w:lang w:eastAsia="zh-CN"/>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探讨突发事件对历史发展的影响，提高独立思考和从多角度分析问题的能力。</w:t>
            </w:r>
          </w:p>
          <w:p>
            <w:pPr>
              <w:keepNext w:val="0"/>
              <w:keepLines w:val="0"/>
              <w:pageBreakBefore w:val="0"/>
              <w:kinsoku/>
              <w:wordWrap/>
              <w:overflowPunct/>
              <w:topLinePunct w:val="0"/>
              <w:autoSpaceDE/>
              <w:autoSpaceDN/>
              <w:bidi w:val="0"/>
              <w:adjustRightInd/>
              <w:spacing w:line="360" w:lineRule="auto"/>
              <w:textAlignment w:val="auto"/>
              <w:rPr>
                <w:sz w:val="24"/>
                <w:szCs w:val="24"/>
                <w:vertAlign w:val="baseline"/>
              </w:rPr>
            </w:pPr>
            <w:r>
              <w:rPr>
                <w:rFonts w:hint="eastAsia" w:ascii="宋体" w:hAnsi="宋体" w:eastAsia="宋体" w:cs="宋体"/>
                <w:strike/>
                <w:dstrike w:val="0"/>
                <w:color w:val="auto"/>
                <w:sz w:val="24"/>
                <w:szCs w:val="24"/>
                <w:vertAlign w:val="baseline"/>
                <w:lang w:eastAsia="zh-CN"/>
              </w:rPr>
              <w:t>●</w:t>
            </w:r>
            <w:r>
              <w:rPr>
                <w:rFonts w:hint="eastAsia"/>
                <w:strike/>
                <w:dstrike w:val="0"/>
                <w:color w:val="auto"/>
                <w:sz w:val="24"/>
                <w:szCs w:val="24"/>
                <w:vertAlign w:val="baseline"/>
                <w:lang w:val="en-US" w:eastAsia="zh-CN"/>
              </w:rPr>
              <w:t>通过查阅报纸杂志、收听收看广播电视、利用网络技术、进行社会调查等形式，了解当前人类面临的共同问题，并就其中的某一方面，如人口、资源、环境和社会问题等，写出调查报告，学习从事社会调查的方法。</w:t>
            </w:r>
            <w:r>
              <w:rPr>
                <w:rFonts w:hint="eastAsia"/>
                <w:b/>
                <w:bCs/>
                <w:color w:val="FF0000"/>
                <w:sz w:val="24"/>
                <w:szCs w:val="24"/>
                <w:vertAlign w:val="baseline"/>
                <w:lang w:val="en-US" w:eastAsia="zh-CN"/>
              </w:rPr>
              <w:t>（删除）</w:t>
            </w:r>
          </w:p>
        </w:tc>
      </w:tr>
    </w:tbl>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lang w:eastAsia="zh-CN"/>
        </w:rPr>
      </w:pPr>
      <w:r>
        <w:rPr>
          <w:rFonts w:hint="eastAsia"/>
          <w:b/>
          <w:bCs/>
          <w:sz w:val="24"/>
          <w:szCs w:val="24"/>
          <w:lang w:eastAsia="zh-CN"/>
        </w:rPr>
        <w:t>（</w:t>
      </w:r>
      <w:r>
        <w:rPr>
          <w:rFonts w:hint="eastAsia"/>
          <w:b/>
          <w:bCs/>
          <w:sz w:val="24"/>
          <w:szCs w:val="24"/>
        </w:rPr>
        <w:t>七</w:t>
      </w:r>
      <w:r>
        <w:rPr>
          <w:rFonts w:hint="eastAsia"/>
          <w:b/>
          <w:bCs/>
          <w:sz w:val="24"/>
          <w:szCs w:val="24"/>
          <w:lang w:eastAsia="zh-CN"/>
        </w:rPr>
        <w:t>）</w:t>
      </w:r>
      <w:r>
        <w:rPr>
          <w:rFonts w:hint="eastAsia"/>
          <w:b/>
          <w:bCs/>
          <w:sz w:val="24"/>
          <w:szCs w:val="24"/>
        </w:rPr>
        <w:t>跨学科主题学习</w:t>
      </w:r>
      <w:r>
        <w:rPr>
          <w:rFonts w:hint="eastAsia"/>
          <w:b/>
          <w:bCs/>
          <w:color w:val="FF0000"/>
          <w:sz w:val="24"/>
          <w:szCs w:val="24"/>
          <w:highlight w:val="yellow"/>
          <w:lang w:eastAsia="zh-CN"/>
        </w:rPr>
        <w:t>（</w:t>
      </w:r>
      <w:r>
        <w:rPr>
          <w:rFonts w:hint="eastAsia"/>
          <w:b/>
          <w:bCs/>
          <w:color w:val="FF0000"/>
          <w:sz w:val="24"/>
          <w:szCs w:val="24"/>
          <w:highlight w:val="yellow"/>
          <w:lang w:val="en-US" w:eastAsia="zh-CN"/>
        </w:rPr>
        <w:t>新增</w:t>
      </w:r>
      <w:r>
        <w:rPr>
          <w:rFonts w:hint="eastAsia"/>
          <w:b/>
          <w:bCs/>
          <w:color w:val="FF0000"/>
          <w:sz w:val="24"/>
          <w:szCs w:val="24"/>
          <w:highlight w:val="yellow"/>
          <w:lang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为进一步发展学生核心素养，促进学生历史学习方式的转变，加强学生运用多学科知识与技能进行综合探究的能力，历史课程设计了跨学科主题学习活动，引导学生围绕某一研究主题，将所学历史课程与其他课程的知识、技能、方法以及课题研究等结合起来，开展深入探究、解决问题的综合实践活动。</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跨学科主题学习活动各个主题涉及的内容，都来自中国历史和世界历史六个板块，从特定的问题意识出发，将分散在不同地方的内容整合在一起，有助于学生形成既在时段上纵通又在领域上横通的通史意识;同时借助不同课程所学的知识和方法，培养学生多角度分析问题和解决问题的能力。课程内容中的前六个板块是历史学习的基础</w:t>
      </w:r>
      <w:r>
        <w:rPr>
          <w:rFonts w:hint="eastAsia"/>
          <w:color w:val="00B050"/>
          <w:sz w:val="24"/>
          <w:szCs w:val="24"/>
          <w:vertAlign w:val="baseline"/>
          <w:lang w:eastAsia="zh-CN"/>
        </w:rPr>
        <w:t>，</w:t>
      </w:r>
      <w:r>
        <w:rPr>
          <w:rFonts w:hint="eastAsia"/>
          <w:color w:val="00B050"/>
          <w:sz w:val="24"/>
          <w:szCs w:val="24"/>
          <w:vertAlign w:val="baseline"/>
        </w:rPr>
        <w:t>跨学科主题学习活动板块是学习的提升和拓展。跨学科主题学习活动的设计思路、情境素材和教学策略应聚焦发展学生解决问题的能力，并秉持以下原则。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1</w:t>
      </w:r>
      <w:r>
        <w:rPr>
          <w:rFonts w:hint="eastAsia"/>
          <w:color w:val="00B050"/>
          <w:sz w:val="24"/>
          <w:szCs w:val="24"/>
          <w:vertAlign w:val="baseline"/>
        </w:rPr>
        <w:t>）综合性。跨学科主题学习活动要体现不同学习领域的知识整合，多种方法的综合利用，历史学习与现实探究有机联系，史料研习与社会实践有机配合，校内学习与校外活动有机结合，将培育学生的正确价值观、必备品格和关键能力有机融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2</w:t>
      </w:r>
      <w:r>
        <w:rPr>
          <w:rFonts w:hint="eastAsia"/>
          <w:color w:val="00B050"/>
          <w:sz w:val="24"/>
          <w:szCs w:val="24"/>
          <w:vertAlign w:val="baseline"/>
        </w:rPr>
        <w:t>）实践性。跨学科主题学习活动要注重历史与现实的关系，以学生的自主性、合作性、探究性学习为主，促使学生将学科知识与社会问题的解决联系起来，实现学习的有效迁移，促进学生的全面发展。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3）</w:t>
      </w:r>
      <w:r>
        <w:rPr>
          <w:rFonts w:hint="eastAsia"/>
          <w:color w:val="00B050"/>
          <w:sz w:val="24"/>
          <w:szCs w:val="24"/>
          <w:vertAlign w:val="baseline"/>
        </w:rPr>
        <w:t>多样性。跨学科主题学习活动借助历史资源的丰富多样性</w:t>
      </w:r>
      <w:r>
        <w:rPr>
          <w:rFonts w:hint="eastAsia"/>
          <w:color w:val="00B050"/>
          <w:sz w:val="24"/>
          <w:szCs w:val="24"/>
          <w:vertAlign w:val="baseline"/>
          <w:lang w:eastAsia="zh-CN"/>
        </w:rPr>
        <w:t>，</w:t>
      </w:r>
      <w:r>
        <w:rPr>
          <w:rFonts w:hint="eastAsia"/>
          <w:color w:val="00B050"/>
          <w:sz w:val="24"/>
          <w:szCs w:val="24"/>
          <w:vertAlign w:val="baseline"/>
        </w:rPr>
        <w:t>为学生提高创新精神和实践能力搭建多维度的平台，提供多样化的学习途径，以历史与社会的多领域、跨阶段为视角提出问题，探索多种解决问题的方案，通过多种途径，运用各种手段，使学生在解决问题的过程中得到多方面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rPr>
        <w:t>4）探究性。跨学科主题学习活动的探究主题要具有一定开放性和延伸性，提倡深度学习、项目式学习和课题式学习，形成研究性学习成果。</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lang w:eastAsia="zh-CN"/>
        </w:rPr>
        <w:t>（</w:t>
      </w:r>
      <w:r>
        <w:rPr>
          <w:rFonts w:hint="eastAsia"/>
          <w:color w:val="00B050"/>
          <w:sz w:val="24"/>
          <w:szCs w:val="24"/>
          <w:vertAlign w:val="baseline"/>
          <w:lang w:val="en-US" w:eastAsia="zh-CN"/>
        </w:rPr>
        <w:t>5）</w:t>
      </w:r>
      <w:r>
        <w:rPr>
          <w:rFonts w:hint="eastAsia"/>
          <w:color w:val="00B050"/>
          <w:sz w:val="24"/>
          <w:szCs w:val="24"/>
          <w:vertAlign w:val="baseline"/>
        </w:rPr>
        <w:t>可操作性。跨学科主题学习活动设计，要考虑地区、学校、教师、学生等实际情况，在路径选择、材料获取、活动方式、评价方式等方面要具有可操作性。</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课程在总课时中专门规划出10%的课时，设计了若干个活动主题，并提出了具体的活动目标、任务与方法，活动过程，活动延伸等，供教师在教学中选用。教师也可以根据教学的实际情况，与学生一起设计学习活动。</w:t>
      </w:r>
    </w:p>
    <w:p>
      <w:pPr>
        <w:keepNext w:val="0"/>
        <w:keepLines w:val="0"/>
        <w:pageBreakBefore w:val="0"/>
        <w:kinsoku/>
        <w:wordWrap/>
        <w:overflowPunct/>
        <w:topLinePunct w:val="0"/>
        <w:autoSpaceDE/>
        <w:autoSpaceDN/>
        <w:bidi w:val="0"/>
        <w:adjustRightInd/>
        <w:spacing w:line="360" w:lineRule="auto"/>
        <w:ind w:firstLine="3132" w:firstLineChars="1300"/>
        <w:textAlignment w:val="auto"/>
        <w:rPr>
          <w:color w:val="00B050"/>
          <w:sz w:val="24"/>
          <w:szCs w:val="24"/>
        </w:rPr>
      </w:pPr>
      <w:r>
        <w:rPr>
          <w:rFonts w:hint="eastAsia"/>
          <w:b/>
          <w:bCs/>
          <w:color w:val="00B050"/>
          <w:sz w:val="24"/>
          <w:szCs w:val="24"/>
        </w:rPr>
        <w:t>表1</w:t>
      </w:r>
      <w:r>
        <w:rPr>
          <w:rFonts w:hint="eastAsia"/>
          <w:b/>
          <w:bCs/>
          <w:color w:val="00B050"/>
          <w:sz w:val="24"/>
          <w:szCs w:val="24"/>
          <w:lang w:val="en-US" w:eastAsia="zh-CN"/>
        </w:rPr>
        <w:t xml:space="preserve">  </w:t>
      </w:r>
      <w:r>
        <w:rPr>
          <w:rFonts w:hint="eastAsia"/>
          <w:b/>
          <w:bCs/>
          <w:color w:val="00B050"/>
          <w:sz w:val="24"/>
          <w:szCs w:val="24"/>
        </w:rPr>
        <w:t>历史课程跨学科主题学习活动设计参考示例</w:t>
      </w:r>
    </w:p>
    <w:tbl>
      <w:tblPr>
        <w:tblStyle w:val="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0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eastAsia" w:eastAsiaTheme="minorEastAsia"/>
                <w:b/>
                <w:bCs/>
                <w:color w:val="00B050"/>
                <w:sz w:val="24"/>
                <w:szCs w:val="24"/>
                <w:vertAlign w:val="baseline"/>
                <w:lang w:val="en-US" w:eastAsia="zh-CN"/>
              </w:rPr>
            </w:pPr>
            <w:r>
              <w:rPr>
                <w:rFonts w:hint="eastAsia"/>
                <w:b/>
                <w:bCs/>
                <w:color w:val="00B050"/>
                <w:sz w:val="24"/>
                <w:szCs w:val="24"/>
                <w:vertAlign w:val="baseline"/>
                <w:lang w:val="en-US" w:eastAsia="zh-CN"/>
              </w:rPr>
              <w:t>学习主题</w:t>
            </w:r>
          </w:p>
        </w:tc>
        <w:tc>
          <w:tcPr>
            <w:tcW w:w="10009"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eastAsiaTheme="minorEastAsia"/>
                <w:b/>
                <w:bCs/>
                <w:color w:val="00B050"/>
                <w:sz w:val="24"/>
                <w:szCs w:val="24"/>
                <w:vertAlign w:val="baseline"/>
                <w:lang w:val="en-US" w:eastAsia="zh-CN"/>
              </w:rPr>
            </w:pPr>
            <w:r>
              <w:rPr>
                <w:rFonts w:hint="eastAsia"/>
                <w:b/>
                <w:bCs/>
                <w:color w:val="00B050"/>
                <w:sz w:val="24"/>
                <w:szCs w:val="24"/>
                <w:vertAlign w:val="baseline"/>
                <w:lang w:val="en-US" w:eastAsia="zh-CN"/>
              </w:rPr>
              <w:t>设计思路说明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eastAsiaTheme="minorEastAsia"/>
                <w:color w:val="00B050"/>
                <w:sz w:val="24"/>
                <w:szCs w:val="24"/>
                <w:vertAlign w:val="baseline"/>
                <w:lang w:val="en-US" w:eastAsia="zh-CN"/>
              </w:rPr>
            </w:pPr>
            <w:r>
              <w:rPr>
                <w:rFonts w:hint="eastAsia"/>
                <w:color w:val="00B050"/>
                <w:sz w:val="24"/>
                <w:szCs w:val="24"/>
                <w:vertAlign w:val="baseline"/>
                <w:lang w:val="en-US" w:eastAsia="zh-CN"/>
              </w:rPr>
              <w:t>中华英雄谱</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eastAsiaTheme="minorEastAsia"/>
                <w:color w:val="00B050"/>
                <w:sz w:val="24"/>
                <w:szCs w:val="24"/>
                <w:vertAlign w:val="baseline"/>
                <w:lang w:eastAsia="zh-CN"/>
              </w:rPr>
            </w:pPr>
            <w:r>
              <w:rPr>
                <w:rFonts w:hint="eastAsia"/>
                <w:color w:val="00B050"/>
                <w:sz w:val="24"/>
                <w:szCs w:val="24"/>
                <w:vertAlign w:val="baseline"/>
              </w:rPr>
              <w:t>传承民族气节，崇尚英雄气概，是历史课程的重要育人功能之一。本主题的设计，旨在引导学生通过历史剧的编演等文艺形式，了解中国各个历史时期的英雄人物，把不同时期的英雄人物具体化、形象化</w:t>
            </w:r>
            <w:r>
              <w:rPr>
                <w:rFonts w:hint="eastAsia"/>
                <w:color w:val="00B050"/>
                <w:sz w:val="24"/>
                <w:szCs w:val="24"/>
                <w:vertAlign w:val="baseline"/>
                <w:lang w:eastAsia="zh-CN"/>
              </w:rPr>
              <w:t>，</w:t>
            </w:r>
            <w:r>
              <w:rPr>
                <w:rFonts w:hint="eastAsia"/>
                <w:color w:val="00B050"/>
                <w:sz w:val="24"/>
                <w:szCs w:val="24"/>
                <w:vertAlign w:val="baseline"/>
              </w:rPr>
              <w:t>使学生切实体验、感受各个历史时期英雄人物的业绩，从中获取精神力量。在查找资料、编写剧本、演出历史剧的过程中</w:t>
            </w:r>
            <w:r>
              <w:rPr>
                <w:rFonts w:hint="eastAsia"/>
                <w:color w:val="00B050"/>
                <w:sz w:val="24"/>
                <w:szCs w:val="24"/>
                <w:vertAlign w:val="baseline"/>
                <w:lang w:eastAsia="zh-CN"/>
              </w:rPr>
              <w:t>，</w:t>
            </w:r>
            <w:r>
              <w:rPr>
                <w:rFonts w:hint="eastAsia"/>
                <w:color w:val="00B050"/>
                <w:sz w:val="24"/>
                <w:szCs w:val="24"/>
                <w:vertAlign w:val="baseline"/>
              </w:rPr>
              <w:t>进一步培育唯物史观、时空观念、史料实证、历史解释和家国情怀等素养，以及运用跨学科知识完成相关任务的能力</w:t>
            </w:r>
            <w:r>
              <w:rPr>
                <w:rFonts w:hint="eastAsia"/>
                <w:color w:val="00B050"/>
                <w:sz w:val="24"/>
                <w:szCs w:val="24"/>
                <w:vertAlign w:val="baseline"/>
                <w:lang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本主题学习活动属于项目式学习，项目产品包括历史剧本、作品解读、艺术构思和文艺展演。学生需要尽可能全面地查找史料</w:t>
            </w:r>
            <w:r>
              <w:rPr>
                <w:rFonts w:hint="eastAsia"/>
                <w:color w:val="00B050"/>
                <w:sz w:val="24"/>
                <w:szCs w:val="24"/>
                <w:vertAlign w:val="baseline"/>
                <w:lang w:eastAsia="zh-CN"/>
              </w:rPr>
              <w:t>，</w:t>
            </w:r>
            <w:r>
              <w:rPr>
                <w:rFonts w:hint="eastAsia"/>
                <w:color w:val="00B050"/>
                <w:sz w:val="24"/>
                <w:szCs w:val="24"/>
                <w:vertAlign w:val="baseline"/>
              </w:rPr>
              <w:t>使文本内容和演出场景符合当时的历史情境</w:t>
            </w:r>
            <w:r>
              <w:rPr>
                <w:rFonts w:hint="eastAsia"/>
                <w:color w:val="00B050"/>
                <w:sz w:val="24"/>
                <w:szCs w:val="24"/>
                <w:vertAlign w:val="baseline"/>
                <w:lang w:eastAsia="zh-CN"/>
              </w:rPr>
              <w:t>，</w:t>
            </w:r>
            <w:r>
              <w:rPr>
                <w:rFonts w:hint="eastAsia"/>
                <w:color w:val="00B050"/>
                <w:sz w:val="24"/>
                <w:szCs w:val="24"/>
                <w:vertAlign w:val="baseline"/>
              </w:rPr>
              <w:t>需要运用语文、艺术等知识进行创作和文艺展演。在这一过程中，学生之间、师生之间需要互相合作交流，共同完成任务。该项目式学习，既体现了以学生为主体的教学观念</w:t>
            </w:r>
            <w:r>
              <w:rPr>
                <w:rFonts w:hint="eastAsia"/>
                <w:color w:val="00B050"/>
                <w:sz w:val="24"/>
                <w:szCs w:val="24"/>
                <w:vertAlign w:val="baseline"/>
                <w:lang w:eastAsia="zh-CN"/>
              </w:rPr>
              <w:t>，</w:t>
            </w:r>
            <w:r>
              <w:rPr>
                <w:rFonts w:hint="eastAsia"/>
                <w:color w:val="00B050"/>
                <w:sz w:val="24"/>
                <w:szCs w:val="24"/>
                <w:vertAlign w:val="baseline"/>
              </w:rPr>
              <w:t>又充分发挥历史课程的育人功能</w:t>
            </w:r>
            <w:r>
              <w:rPr>
                <w:rFonts w:hint="eastAsia"/>
                <w:color w:val="00B050"/>
                <w:sz w:val="24"/>
                <w:szCs w:val="24"/>
                <w:vertAlign w:val="baseline"/>
                <w:lang w:eastAsia="zh-CN"/>
              </w:rPr>
              <w:t>，</w:t>
            </w:r>
            <w:r>
              <w:rPr>
                <w:rFonts w:hint="eastAsia"/>
                <w:color w:val="00B050"/>
                <w:sz w:val="24"/>
                <w:szCs w:val="24"/>
                <w:vertAlign w:val="baseline"/>
              </w:rPr>
              <w:t>使学生形成责任担当意识，增强家国情怀。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小钱币，大历史</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货币是商品交换和经济发展的产物，从古至今在社会发展和人们的经济生活中起着重要作用。本主题的设计，旨在引导学生整理中外历史上货币的发展情况，使学生对中外货币发展史形成基本认识。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学生需要结合道德与法治、数学、艺术等知识</w:t>
            </w:r>
            <w:r>
              <w:rPr>
                <w:rFonts w:hint="eastAsia"/>
                <w:color w:val="00B050"/>
                <w:sz w:val="24"/>
                <w:szCs w:val="24"/>
                <w:vertAlign w:val="baseline"/>
                <w:lang w:eastAsia="zh-CN"/>
              </w:rPr>
              <w:t>，</w:t>
            </w:r>
            <w:r>
              <w:rPr>
                <w:rFonts w:hint="eastAsia"/>
                <w:color w:val="00B050"/>
                <w:sz w:val="24"/>
                <w:szCs w:val="24"/>
                <w:vertAlign w:val="baseline"/>
              </w:rPr>
              <w:t>进行这一主题的学习活动，初步了解经济史和金融知识，提升实践能力和金融素养。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历史上的中外文化交流</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文化交流与人类的产生相伴而生，对历史发展和社会进步产生了重要影响。随着中国与世界的关系日益密切，中外文化交流越来越重要。本主题的设计，旨在引导学生在历史课程学习的基础上，对中外文化交流进行梳理和研究，不仅有助于学生学习历史</w:t>
            </w:r>
            <w:r>
              <w:rPr>
                <w:rFonts w:hint="eastAsia"/>
                <w:color w:val="00B050"/>
                <w:sz w:val="24"/>
                <w:szCs w:val="24"/>
                <w:vertAlign w:val="baseline"/>
                <w:lang w:eastAsia="zh-CN"/>
              </w:rPr>
              <w:t>，</w:t>
            </w:r>
            <w:r>
              <w:rPr>
                <w:rFonts w:hint="eastAsia"/>
                <w:color w:val="00B050"/>
                <w:sz w:val="24"/>
                <w:szCs w:val="24"/>
                <w:vertAlign w:val="baseline"/>
              </w:rPr>
              <w:t>而且有助于学生树立正确的世界观和文化观。</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学生需要结合语文、地理、艺术、科学等知识，进行这一主题的学习活动，通过可信史料，了解中外文化交流的途径、内容、作用、影响，强化时空观念，认识物质文明与精神文明的关系，理解中华优秀传统文化的世界意义和借鉴外国优秀文化的重要性，感受中华优秀传统文化的伟力，增强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历史上水陆交通的发展</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水陆交通的建设与发展，是国家基础建设和国家有效治理的一个方面，其发展水平体现了综合国力的发展程度。本主题的设计，旨在引导和组织学生梳理、概括不同历史时期水陆交通的建设与发展，对历史上水陆交通发展的问题进行综合探究，有助于培养学生勇于探究、合作交流、沟通表达、实践创新等共通性素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w:t>
            </w:r>
            <w:r>
              <w:rPr>
                <w:rFonts w:hint="eastAsia"/>
                <w:color w:val="00B050"/>
                <w:sz w:val="24"/>
                <w:szCs w:val="24"/>
                <w:vertAlign w:val="baseline"/>
                <w:lang w:eastAsia="zh-CN"/>
              </w:rPr>
              <w:t>，</w:t>
            </w:r>
            <w:r>
              <w:rPr>
                <w:rFonts w:hint="eastAsia"/>
                <w:color w:val="00B050"/>
                <w:sz w:val="24"/>
                <w:szCs w:val="24"/>
                <w:vertAlign w:val="baseline"/>
              </w:rPr>
              <w:t>既聚焦一个具体的历史问题，又是一个开放性的探究活动。学生需要结合人文与社会、科学与技术等领域的相关知识，从多个角度进行探讨</w:t>
            </w:r>
            <w:r>
              <w:rPr>
                <w:rFonts w:hint="eastAsia"/>
                <w:color w:val="00B050"/>
                <w:sz w:val="24"/>
                <w:szCs w:val="24"/>
                <w:vertAlign w:val="baseline"/>
                <w:lang w:eastAsia="zh-CN"/>
              </w:rPr>
              <w:t>，</w:t>
            </w:r>
            <w:r>
              <w:rPr>
                <w:rFonts w:hint="eastAsia"/>
                <w:color w:val="00B050"/>
                <w:sz w:val="24"/>
                <w:szCs w:val="24"/>
                <w:vertAlign w:val="baseline"/>
              </w:rPr>
              <w:t>创造性地分析和解决问题。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r>
              <w:rPr>
                <w:rFonts w:hint="eastAsia"/>
                <w:color w:val="00B050"/>
                <w:sz w:val="24"/>
                <w:szCs w:val="24"/>
                <w:vertAlign w:val="baseline"/>
              </w:rPr>
              <w:t>生态环境与社会发展</w:t>
            </w: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“我们既要绿水青山，也要金山银山。”18世纪中叶以来</w:t>
            </w:r>
            <w:r>
              <w:rPr>
                <w:rFonts w:hint="eastAsia"/>
                <w:color w:val="00B050"/>
                <w:sz w:val="24"/>
                <w:szCs w:val="24"/>
                <w:vertAlign w:val="baseline"/>
                <w:lang w:eastAsia="zh-CN"/>
              </w:rPr>
              <w:t>，</w:t>
            </w:r>
            <w:r>
              <w:rPr>
                <w:rFonts w:hint="eastAsia"/>
                <w:color w:val="00B050"/>
                <w:sz w:val="24"/>
                <w:szCs w:val="24"/>
                <w:vertAlign w:val="baseline"/>
              </w:rPr>
              <w:t>世界各国先后进入工业时代，在社会生产力得到迅猛发展的同时，也造成了一系列环境问题。本主题的设计，旨在引导学生对工业革命后的环境问题进行探究，通过模拟新闻演播等方式,加深对环境问题的认识</w:t>
            </w:r>
            <w:r>
              <w:rPr>
                <w:rFonts w:hint="eastAsia"/>
                <w:color w:val="00B050"/>
                <w:sz w:val="24"/>
                <w:szCs w:val="24"/>
                <w:vertAlign w:val="baseline"/>
                <w:lang w:eastAsia="zh-CN"/>
              </w:rPr>
              <w:t>，</w:t>
            </w:r>
            <w:r>
              <w:rPr>
                <w:rFonts w:hint="eastAsia"/>
                <w:color w:val="00B050"/>
                <w:sz w:val="24"/>
                <w:szCs w:val="24"/>
                <w:vertAlign w:val="baseline"/>
              </w:rPr>
              <w:t>增强环保意识。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学生需要结合地理、生物学、道德与法治、科学等知识</w:t>
            </w:r>
            <w:r>
              <w:rPr>
                <w:rFonts w:hint="eastAsia"/>
                <w:color w:val="00B050"/>
                <w:sz w:val="24"/>
                <w:szCs w:val="24"/>
                <w:vertAlign w:val="baseline"/>
                <w:lang w:eastAsia="zh-CN"/>
              </w:rPr>
              <w:t>，</w:t>
            </w:r>
            <w:r>
              <w:rPr>
                <w:rFonts w:hint="eastAsia"/>
                <w:color w:val="00B050"/>
                <w:sz w:val="24"/>
                <w:szCs w:val="24"/>
                <w:vertAlign w:val="baseline"/>
              </w:rPr>
              <w:t>通过搜集整理资料、编写新闻稿、录制新闻等活动，加强唯物史观、时空观念、史料实证、历史解释等核心素养，涵养家国情怀，并发展共通性素养。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在身边发现历史</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在每个学生身边，既有丰富的现实生活，也有无处不在的历史。本主题的设计，旨在从物质文化遗产和非物质文化遗产入手，引导学生从身边的生活探寻其中反映的历史，拉近学生生活与历史之间的距离，提升学生对历史的认知，发展历史思维。</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w:t>
            </w:r>
            <w:r>
              <w:rPr>
                <w:rFonts w:hint="eastAsia"/>
                <w:color w:val="00B050"/>
                <w:sz w:val="24"/>
                <w:szCs w:val="24"/>
                <w:vertAlign w:val="baseline"/>
                <w:lang w:eastAsia="zh-CN"/>
              </w:rPr>
              <w:t>，</w:t>
            </w:r>
            <w:r>
              <w:rPr>
                <w:rFonts w:hint="eastAsia"/>
                <w:color w:val="00B050"/>
                <w:sz w:val="24"/>
                <w:szCs w:val="24"/>
                <w:vertAlign w:val="baseline"/>
              </w:rPr>
              <w:t>不仅要求学生对历史课程所学内容进行梳理，还要创新探究方式，要深入社区、走进家庭，将资料解读与实地调研结合起来</w:t>
            </w:r>
            <w:r>
              <w:rPr>
                <w:rFonts w:hint="eastAsia"/>
                <w:color w:val="00B050"/>
                <w:sz w:val="24"/>
                <w:szCs w:val="24"/>
                <w:vertAlign w:val="baseline"/>
                <w:lang w:eastAsia="zh-CN"/>
              </w:rPr>
              <w:t>，</w:t>
            </w:r>
            <w:r>
              <w:rPr>
                <w:rFonts w:hint="eastAsia"/>
                <w:color w:val="00B050"/>
                <w:sz w:val="24"/>
                <w:szCs w:val="24"/>
                <w:vertAlign w:val="baseline"/>
              </w:rPr>
              <w:t>综合运用跨学科的知识和方法。学生从身边的生活着手</w:t>
            </w:r>
            <w:r>
              <w:rPr>
                <w:rFonts w:hint="eastAsia"/>
                <w:color w:val="00B050"/>
                <w:sz w:val="24"/>
                <w:szCs w:val="24"/>
                <w:vertAlign w:val="baseline"/>
                <w:lang w:eastAsia="zh-CN"/>
              </w:rPr>
              <w:t>，</w:t>
            </w:r>
            <w:r>
              <w:rPr>
                <w:rFonts w:hint="eastAsia"/>
                <w:color w:val="00B050"/>
                <w:sz w:val="24"/>
                <w:szCs w:val="24"/>
                <w:vertAlign w:val="baseline"/>
              </w:rPr>
              <w:t>通过博物馆、街道、建筑、老照片、老物件、口述采访等，了解人们在衣、食、住、行、用等方面的变化，切身感受人民生活水平的提高，铸牢建设中国特色社会主义的理想信念。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探寻红色文化的历史基因</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红色文化是由中国共产党人和广大人民群众共同创造的、极具中国特色的先进文化，蕴含着丰富的革命精神和厚重的历史内涵。它不仅是中国历史的重要组成部分，也是激励中国人民自强不息、不断进取的力量源泉。本主题的设计，旨在引导学生通过学习中国近现代史的相关内容，加深理解中国共产党领导中国人民进行革命斗争和社会主义建设的艰苦历程，深切感受中国共产党人的大无畏牺牲精神和人民群众的无私奉献精神，认识中国共产党人的不懈努力是历代仁人志士追求民族独立、人民解放理想的延续。</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w:t>
            </w:r>
            <w:r>
              <w:rPr>
                <w:rFonts w:hint="eastAsia"/>
                <w:color w:val="00B050"/>
                <w:sz w:val="24"/>
                <w:szCs w:val="24"/>
                <w:vertAlign w:val="baseline"/>
                <w:lang w:eastAsia="zh-CN"/>
              </w:rPr>
              <w:t>，</w:t>
            </w:r>
            <w:r>
              <w:rPr>
                <w:rFonts w:hint="eastAsia"/>
                <w:color w:val="00B050"/>
                <w:sz w:val="24"/>
                <w:szCs w:val="24"/>
                <w:vertAlign w:val="baseline"/>
              </w:rPr>
              <w:t>需要综合运用历史、道德与法治、语文、地理等知识，特别是要利用本地的红色文化资源，了解红色文化中的“人、物、事、魂”。通过办板报、故事会、实地参观等形式</w:t>
            </w:r>
            <w:r>
              <w:rPr>
                <w:rFonts w:hint="eastAsia"/>
                <w:color w:val="00B050"/>
                <w:sz w:val="24"/>
                <w:szCs w:val="24"/>
                <w:vertAlign w:val="baseline"/>
                <w:lang w:eastAsia="zh-CN"/>
              </w:rPr>
              <w:t>，</w:t>
            </w:r>
            <w:r>
              <w:rPr>
                <w:rFonts w:hint="eastAsia"/>
                <w:color w:val="00B050"/>
                <w:sz w:val="24"/>
                <w:szCs w:val="24"/>
                <w:vertAlign w:val="baseline"/>
              </w:rPr>
              <w:t>开展红色文化精神之旅，发掘红色文化的教育价值，体认革命精神，弘扬革命传统，传承红色基因。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eastAsiaTheme="minorEastAsia"/>
                <w:color w:val="00B050"/>
                <w:sz w:val="24"/>
                <w:szCs w:val="24"/>
                <w:vertAlign w:val="baseline"/>
                <w:lang w:val="en-US" w:eastAsia="zh-CN"/>
              </w:rPr>
            </w:pPr>
            <w:r>
              <w:rPr>
                <w:rFonts w:hint="eastAsia"/>
                <w:color w:val="00B050"/>
                <w:sz w:val="24"/>
                <w:szCs w:val="24"/>
                <w:vertAlign w:val="baseline"/>
                <w:lang w:val="en-US" w:eastAsia="zh-CN"/>
              </w:rPr>
              <w:t>看电影，学历史</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电影是近代产生的一种人们喜闻乐见的文艺形式，电影作品是不同时代的产物，反映不同时代的内容。看电影不仅能愉悦人们的身心，也能使人获得历史教育，直观地感受历史上的重大事件、人物情感、社会百态和时代变迁。本主题的设计</w:t>
            </w:r>
            <w:r>
              <w:rPr>
                <w:rFonts w:hint="eastAsia"/>
                <w:color w:val="00B050"/>
                <w:sz w:val="24"/>
                <w:szCs w:val="24"/>
                <w:vertAlign w:val="baseline"/>
                <w:lang w:eastAsia="zh-CN"/>
              </w:rPr>
              <w:t>，</w:t>
            </w:r>
            <w:r>
              <w:rPr>
                <w:rFonts w:hint="eastAsia"/>
                <w:color w:val="00B050"/>
                <w:sz w:val="24"/>
                <w:szCs w:val="24"/>
                <w:vertAlign w:val="baseline"/>
              </w:rPr>
              <w:t>旨在引导学生加深对所学历史内容的理解，发现课堂教学没有涉及的历史信息，了解电影的主创者对历史的理解和解释，学会将看电影当成学习历史的一种方式。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本主题学习活动的开展，需要结合语文、艺术等知识，既可以选择以重大历史事件、人物为题材的影片，也可以选择以社会、生活、自然环境为题材的影片，引导学生学会发现方方面面的历史细节</w:t>
            </w:r>
            <w:r>
              <w:rPr>
                <w:rFonts w:hint="eastAsia"/>
                <w:color w:val="00B050"/>
                <w:sz w:val="24"/>
                <w:szCs w:val="24"/>
                <w:vertAlign w:val="baseline"/>
                <w:lang w:eastAsia="zh-CN"/>
              </w:rPr>
              <w:t>，</w:t>
            </w:r>
            <w:r>
              <w:rPr>
                <w:rFonts w:hint="eastAsia"/>
                <w:color w:val="00B050"/>
                <w:sz w:val="24"/>
                <w:szCs w:val="24"/>
                <w:vertAlign w:val="baseline"/>
              </w:rPr>
              <w:t>通过写影评、举行研讨会等方式，在交流观看电影的感受的过程中提升核心素养。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历史地图上的世界格局</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历史地图是历史学习与研究过程中经常使用的资料,具有直观性，是学生了解史事发生与变化的时空环境的重要媒介。本主题的设计，旨在引导学生通过识读不同时期的历史地图</w:t>
            </w:r>
            <w:r>
              <w:rPr>
                <w:rFonts w:hint="eastAsia"/>
                <w:color w:val="00B050"/>
                <w:sz w:val="24"/>
                <w:szCs w:val="24"/>
                <w:vertAlign w:val="baseline"/>
                <w:lang w:eastAsia="zh-CN"/>
              </w:rPr>
              <w:t>，</w:t>
            </w:r>
            <w:r>
              <w:rPr>
                <w:rFonts w:hint="eastAsia"/>
                <w:color w:val="00B050"/>
                <w:sz w:val="24"/>
                <w:szCs w:val="24"/>
                <w:vertAlign w:val="baseline"/>
              </w:rPr>
              <w:t>比较并发现世界格局发生的变化，从而加强时空观念、史料实证等核心素养。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本主题学习活动的开展，需要综合运用地理、道德与法治等知识，通过历史地图，梳理、总结古代、近代和现代的世界格局演变，了解中国国际地位的变化，分析当今世界发展的新趋势。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rPr>
            </w:pPr>
            <w:r>
              <w:rPr>
                <w:rFonts w:hint="eastAsia"/>
                <w:color w:val="00B050"/>
                <w:sz w:val="24"/>
                <w:szCs w:val="24"/>
                <w:vertAlign w:val="baseline"/>
              </w:rPr>
              <w:t>古代典籍中的中华优秀传统文化</w:t>
            </w:r>
          </w:p>
          <w:p>
            <w:pPr>
              <w:keepNext w:val="0"/>
              <w:keepLines w:val="0"/>
              <w:pageBreakBefore w:val="0"/>
              <w:kinsoku/>
              <w:wordWrap/>
              <w:overflowPunct/>
              <w:topLinePunct w:val="0"/>
              <w:autoSpaceDE/>
              <w:autoSpaceDN/>
              <w:bidi w:val="0"/>
              <w:adjustRightInd/>
              <w:spacing w:line="360" w:lineRule="auto"/>
              <w:textAlignment w:val="auto"/>
              <w:rPr>
                <w:color w:val="00B050"/>
                <w:sz w:val="24"/>
                <w:szCs w:val="24"/>
                <w:vertAlign w:val="baseline"/>
              </w:rPr>
            </w:pPr>
          </w:p>
        </w:tc>
        <w:tc>
          <w:tcPr>
            <w:tcW w:w="10009" w:type="dxa"/>
          </w:tcPr>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rPr>
            </w:pPr>
            <w:r>
              <w:rPr>
                <w:rFonts w:hint="eastAsia"/>
                <w:color w:val="00B050"/>
                <w:sz w:val="24"/>
                <w:szCs w:val="24"/>
                <w:vertAlign w:val="baseline"/>
              </w:rPr>
              <w:t>中国古代</w:t>
            </w:r>
            <w:r>
              <w:rPr>
                <w:rFonts w:hint="eastAsia"/>
                <w:color w:val="00B050"/>
                <w:sz w:val="24"/>
                <w:szCs w:val="24"/>
                <w:vertAlign w:val="baseline"/>
                <w:lang w:val="en-US" w:eastAsia="zh-CN"/>
              </w:rPr>
              <w:t>流</w:t>
            </w:r>
            <w:r>
              <w:rPr>
                <w:rFonts w:hint="eastAsia"/>
                <w:color w:val="00B050"/>
                <w:sz w:val="24"/>
                <w:szCs w:val="24"/>
                <w:vertAlign w:val="baseline"/>
              </w:rPr>
              <w:t>传下来的典籍是中华优秀传统文化的传播载体</w:t>
            </w:r>
            <w:r>
              <w:rPr>
                <w:rFonts w:hint="eastAsia"/>
                <w:color w:val="00B050"/>
                <w:sz w:val="24"/>
                <w:szCs w:val="24"/>
                <w:vertAlign w:val="baseline"/>
                <w:lang w:eastAsia="zh-CN"/>
              </w:rPr>
              <w:t>，</w:t>
            </w:r>
            <w:r>
              <w:rPr>
                <w:rFonts w:hint="eastAsia"/>
                <w:color w:val="00B050"/>
                <w:sz w:val="24"/>
                <w:szCs w:val="24"/>
                <w:vertAlign w:val="baseline"/>
              </w:rPr>
              <w:t>包含了中华优秀传统文化的丰富内容，是世界文化的宝库。本主题的设计</w:t>
            </w:r>
            <w:r>
              <w:rPr>
                <w:rFonts w:hint="eastAsia"/>
                <w:color w:val="00B050"/>
                <w:sz w:val="24"/>
                <w:szCs w:val="24"/>
                <w:vertAlign w:val="baseline"/>
                <w:lang w:eastAsia="zh-CN"/>
              </w:rPr>
              <w:t>，</w:t>
            </w:r>
            <w:r>
              <w:rPr>
                <w:rFonts w:hint="eastAsia"/>
                <w:color w:val="00B050"/>
                <w:sz w:val="24"/>
                <w:szCs w:val="24"/>
                <w:vertAlign w:val="baseline"/>
              </w:rPr>
              <w:t>旨在让学生通过不同学科的解读角度和方法</w:t>
            </w:r>
            <w:r>
              <w:rPr>
                <w:rFonts w:hint="eastAsia"/>
                <w:color w:val="00B050"/>
                <w:sz w:val="24"/>
                <w:szCs w:val="24"/>
                <w:vertAlign w:val="baseline"/>
                <w:lang w:eastAsia="zh-CN"/>
              </w:rPr>
              <w:t>，</w:t>
            </w:r>
            <w:r>
              <w:rPr>
                <w:rFonts w:hint="eastAsia"/>
                <w:color w:val="00B050"/>
                <w:sz w:val="24"/>
                <w:szCs w:val="24"/>
                <w:vertAlign w:val="baseline"/>
              </w:rPr>
              <w:t>增进对中国古代典籍的了解，深化对其中蕴含的中华优秀传统文化内容的认识。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00B050"/>
                <w:sz w:val="24"/>
                <w:szCs w:val="24"/>
                <w:vertAlign w:val="baseline"/>
              </w:rPr>
            </w:pPr>
            <w:r>
              <w:rPr>
                <w:rFonts w:hint="eastAsia"/>
                <w:color w:val="00B050"/>
                <w:sz w:val="24"/>
                <w:szCs w:val="24"/>
                <w:vertAlign w:val="baseline"/>
              </w:rPr>
              <w:t>本主题学习活动的开展，需要结合语文、道德与法治等知识，了解古代典籍的概貌和特点，节选《论语》《史记》，以及诗词歌赋、古典小说中的经典名篇，了解不同学科对同一经典作品的不同解读角度和方法，并将其置于具体的历史情境中加以理解，从多维度认识中华优秀传统文化。</w:t>
            </w:r>
          </w:p>
        </w:tc>
      </w:tr>
    </w:tbl>
    <w:p>
      <w:pPr>
        <w:keepNext w:val="0"/>
        <w:keepLines w:val="0"/>
        <w:pageBreakBefore w:val="0"/>
        <w:kinsoku/>
        <w:wordWrap/>
        <w:overflowPunct/>
        <w:topLinePunct w:val="0"/>
        <w:autoSpaceDE/>
        <w:autoSpaceDN/>
        <w:bidi w:val="0"/>
        <w:adjustRightInd/>
        <w:spacing w:line="360" w:lineRule="auto"/>
        <w:jc w:val="center"/>
        <w:textAlignment w:val="auto"/>
        <w:rPr>
          <w:rFonts w:hint="eastAsia"/>
          <w:b/>
          <w:bCs/>
          <w:color w:val="00B050"/>
          <w:sz w:val="24"/>
          <w:szCs w:val="24"/>
        </w:rPr>
      </w:pPr>
      <w:r>
        <w:rPr>
          <w:rFonts w:hint="eastAsia"/>
          <w:b/>
          <w:bCs/>
          <w:color w:val="00B050"/>
          <w:sz w:val="24"/>
          <w:szCs w:val="24"/>
        </w:rPr>
        <w:t>示例1:历史上水陆交通的发展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rPr>
      </w:pPr>
      <w:r>
        <w:rPr>
          <w:rFonts w:hint="eastAsia"/>
          <w:color w:val="00B050"/>
          <w:sz w:val="24"/>
          <w:szCs w:val="24"/>
        </w:rPr>
        <w:t>水陆交通是指通过陆路和水路进行的交通运输方式，包括道路、港口等交通设施，不同动力的交通工具，以及人们在交通、运输、管理等方面的活动。水陆交通的建设与发展，是国家基础建设和国家有效治理的一个重要方面，其发展水平体现了综合国力的发展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rPr>
      </w:pPr>
      <w:r>
        <w:rPr>
          <w:rFonts w:hint="eastAsia"/>
          <w:color w:val="00B050"/>
          <w:sz w:val="24"/>
          <w:szCs w:val="24"/>
        </w:rPr>
        <w:t>本主题活动设计的出发点，是通过引导和组织学生梳理、概括不同历史时期水陆交通的建设与发展情况</w:t>
      </w:r>
      <w:r>
        <w:rPr>
          <w:rFonts w:hint="eastAsia"/>
          <w:color w:val="00B050"/>
          <w:sz w:val="24"/>
          <w:szCs w:val="24"/>
          <w:lang w:eastAsia="zh-CN"/>
        </w:rPr>
        <w:t>，</w:t>
      </w:r>
      <w:r>
        <w:rPr>
          <w:rFonts w:hint="eastAsia"/>
          <w:color w:val="00B050"/>
          <w:sz w:val="24"/>
          <w:szCs w:val="24"/>
        </w:rPr>
        <w:t>并结合人文与社会、科学与技术等领域的相关知识，对历史上水陆交通发展的问题进行综合探究，促进学生共通性素养的养成。</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楷体" w:hAnsi="楷体" w:eastAsia="楷体" w:cs="楷体"/>
          <w:b/>
          <w:bCs/>
          <w:color w:val="00B050"/>
          <w:sz w:val="24"/>
          <w:szCs w:val="24"/>
        </w:rPr>
      </w:pPr>
      <w:r>
        <w:rPr>
          <w:rFonts w:hint="eastAsia" w:ascii="楷体" w:hAnsi="楷体" w:eastAsia="楷体" w:cs="楷体"/>
          <w:b/>
          <w:bCs/>
          <w:color w:val="00B050"/>
          <w:sz w:val="24"/>
          <w:szCs w:val="24"/>
        </w:rPr>
        <w:t>1．目标、任务与方法</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1）</w:t>
      </w:r>
      <w:r>
        <w:rPr>
          <w:rFonts w:hint="eastAsia"/>
          <w:color w:val="00B050"/>
          <w:sz w:val="24"/>
          <w:szCs w:val="24"/>
        </w:rPr>
        <w:t>目标</w:t>
      </w:r>
      <w:r>
        <w:rPr>
          <w:rFonts w:hint="eastAsia"/>
          <w:color w:val="00B050"/>
          <w:sz w:val="24"/>
          <w:szCs w:val="24"/>
          <w:lang w:eastAsia="zh-CN"/>
        </w:rPr>
        <w:t>：</w:t>
      </w:r>
      <w:r>
        <w:rPr>
          <w:rFonts w:hint="eastAsia"/>
          <w:color w:val="00B050"/>
          <w:sz w:val="24"/>
          <w:szCs w:val="24"/>
        </w:rPr>
        <w:t>通过对与水陆交通发展相关的技术进步、制度完善、经济保障的了解，进一步发展勇于探究、合作交流、沟通表达、实践创新等共通性素养。</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2）</w:t>
      </w:r>
      <w:r>
        <w:rPr>
          <w:rFonts w:hint="eastAsia"/>
          <w:color w:val="00B050"/>
          <w:sz w:val="24"/>
          <w:szCs w:val="24"/>
        </w:rPr>
        <w:t>任务</w:t>
      </w:r>
      <w:r>
        <w:rPr>
          <w:rFonts w:hint="eastAsia"/>
          <w:color w:val="00B050"/>
          <w:sz w:val="24"/>
          <w:szCs w:val="24"/>
          <w:lang w:eastAsia="zh-CN"/>
        </w:rPr>
        <w:t>：</w:t>
      </w:r>
      <w:r>
        <w:rPr>
          <w:rFonts w:hint="eastAsia"/>
          <w:color w:val="00B050"/>
          <w:sz w:val="24"/>
          <w:szCs w:val="24"/>
        </w:rPr>
        <w:t>在搜集、整理材料的基础上，尝试通过历史、地理、道德与法治、科学等课程的学习，综合认识不同历史时期水陆交通发展的情况，并探讨水陆交通发展与国家治理、经济交流、社会生活等方面的关系，认识水陆交通发展的重要作用。</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rPr>
      </w:pPr>
      <w:r>
        <w:rPr>
          <w:rFonts w:hint="eastAsia"/>
          <w:color w:val="00B050"/>
          <w:sz w:val="24"/>
          <w:szCs w:val="24"/>
          <w:lang w:eastAsia="zh-CN"/>
        </w:rPr>
        <w:t>（</w:t>
      </w:r>
      <w:r>
        <w:rPr>
          <w:rFonts w:hint="eastAsia"/>
          <w:color w:val="00B050"/>
          <w:sz w:val="24"/>
          <w:szCs w:val="24"/>
          <w:lang w:val="en-US" w:eastAsia="zh-CN"/>
        </w:rPr>
        <w:t>3）</w:t>
      </w:r>
      <w:r>
        <w:rPr>
          <w:rFonts w:hint="eastAsia"/>
          <w:color w:val="00B050"/>
          <w:sz w:val="24"/>
          <w:szCs w:val="24"/>
        </w:rPr>
        <w:t>方法</w:t>
      </w:r>
      <w:r>
        <w:rPr>
          <w:rFonts w:hint="eastAsia"/>
          <w:color w:val="00B050"/>
          <w:sz w:val="24"/>
          <w:szCs w:val="24"/>
          <w:lang w:eastAsia="zh-CN"/>
        </w:rPr>
        <w:t>：</w:t>
      </w:r>
      <w:r>
        <w:rPr>
          <w:rFonts w:hint="eastAsia"/>
          <w:color w:val="00B050"/>
          <w:sz w:val="24"/>
          <w:szCs w:val="24"/>
        </w:rPr>
        <w:t>围绕历史上的地理环境、交通工具、交通设施、制度保障、科技水平等方面，通过查阅材料、归纳概括、专题研讨、交流总结等多种活动方式，将自主学习、合作学习和探究学习结合起来。</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ascii="楷体" w:hAnsi="楷体" w:eastAsia="楷体" w:cs="楷体"/>
          <w:b/>
          <w:bCs/>
          <w:color w:val="00B050"/>
          <w:sz w:val="24"/>
          <w:szCs w:val="24"/>
        </w:rPr>
      </w:pPr>
      <w:r>
        <w:rPr>
          <w:rFonts w:hint="eastAsia" w:ascii="楷体" w:hAnsi="楷体" w:eastAsia="楷体" w:cs="楷体"/>
          <w:b/>
          <w:bCs/>
          <w:color w:val="00B050"/>
          <w:sz w:val="24"/>
          <w:szCs w:val="24"/>
        </w:rPr>
        <w:t>2．跨学科主题学习活动知识图谱示例</w:t>
      </w:r>
    </w:p>
    <w:p>
      <w:pPr>
        <w:keepNext w:val="0"/>
        <w:keepLines w:val="0"/>
        <w:pageBreakBefore w:val="0"/>
        <w:kinsoku/>
        <w:wordWrap/>
        <w:overflowPunct/>
        <w:topLinePunct w:val="0"/>
        <w:autoSpaceDE/>
        <w:autoSpaceDN/>
        <w:bidi w:val="0"/>
        <w:adjustRightInd/>
        <w:spacing w:line="360" w:lineRule="auto"/>
        <w:ind w:firstLine="210" w:firstLineChars="100"/>
        <w:textAlignment w:val="auto"/>
        <w:rPr>
          <w:color w:val="00B050"/>
        </w:rPr>
      </w:pPr>
      <w:r>
        <w:rPr>
          <w:color w:val="00B050"/>
        </w:rPr>
        <w:drawing>
          <wp:inline distT="0" distB="0" distL="114300" distR="114300">
            <wp:extent cx="4196080" cy="5928995"/>
            <wp:effectExtent l="0" t="0" r="1016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196080" cy="5928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210" w:firstLineChars="100"/>
        <w:textAlignment w:val="auto"/>
        <w:rPr>
          <w:rFonts w:hint="eastAsia"/>
          <w:color w:val="00B050"/>
          <w:sz w:val="24"/>
          <w:szCs w:val="24"/>
          <w:lang w:val="en-US" w:eastAsia="zh-CN"/>
        </w:rPr>
      </w:pPr>
      <w:r>
        <w:rPr>
          <w:color w:val="00B050"/>
        </w:rPr>
        <w:drawing>
          <wp:inline distT="0" distB="0" distL="114300" distR="114300">
            <wp:extent cx="4150995" cy="1739265"/>
            <wp:effectExtent l="0" t="0" r="952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150995" cy="17392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3.活动过程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（1）提出问题:在人类社会发展历程中，经济交流、人口流动、军队调动等都涉及交通问题。在中外历史上，水陆交通的具体情况是怎样的？水陆交通的建设对社会发展起了什么作用？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（2）全班学生以自学的方式，整理历史上有关水陆交通的内容及历史地图，把握历史上水陆交通的基本情况。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（3）全班分为若干小组，分别对中国秦汉、隋唐、元明清、社会主义建设和改革开放，以及罗马帝国、近代工业革命和现代等时期的水陆交通建设进行探究学习。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4）要求每个小组在研究中搜集有关这一时期水陆交通的文字、图像材料，并在地图上标出水陆交通的主要路线；利用相关课程的知识与方法，了解这一时期新技术对交通工具和交通设施的改进，分析水陆交通建设对国家治理、经济交流、社会生活的作用，并从国家巩固以及世界从分散到整体发展的角度思考水陆交通的重要意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（5）各小组在研究的基础上，集思广益，形成共识，归纳本组研究的重点内容，以墙报、研究报告汇编、网页制作等形式展示研究成果，扩大交流和宣传活动。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6）在全班举行“从水陆交通看统一多民族国家的巩固与发展”“从水陆交通看世界从分散到整体的趋势”等专题论坛，各小组总结与该专题有关的成果，派代表进行演讲。每位代表演讲后，回答其他小组同学提出的问题，共同探讨问题，提高认识。</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4．活动延伸</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可在探讨水陆交通发展的基础上，对现代以来航空事业的发展进行多方面的探究学习；还可以从大交通的视角，综合研究各种交通方式的合理配置、整合优化，将历史与现实结合起来，展望交通发展的宏图远景。</w:t>
      </w: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color w:val="00B050"/>
          <w:sz w:val="24"/>
          <w:szCs w:val="24"/>
          <w:lang w:val="en-US" w:eastAsia="zh-CN"/>
        </w:rPr>
      </w:pPr>
      <w:r>
        <w:rPr>
          <w:rFonts w:hint="eastAsia"/>
          <w:b/>
          <w:bCs/>
          <w:color w:val="00B050"/>
          <w:sz w:val="24"/>
          <w:szCs w:val="24"/>
          <w:lang w:val="en-US" w:eastAsia="zh-CN"/>
        </w:rPr>
        <w:t>示例2：在身边发现历史</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在每个学生身边都有大量的历史遗存和信息，如博物馆的藏品，街道、建筑、家中的老照片或老物件，以及亲历者的回忆等。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本主题活动设计的出发点，是通过引导学生从身边的生活出发，探寻其中反映的历史，拉近学生生活与历史之间的距离，提升学生对历史的认知，发展历史思维。</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color w:val="00B050"/>
          <w:sz w:val="24"/>
          <w:szCs w:val="24"/>
          <w:lang w:val="en-US" w:eastAsia="zh-CN"/>
        </w:rPr>
      </w:pPr>
      <w:r>
        <w:rPr>
          <w:rFonts w:hint="eastAsia"/>
          <w:b/>
          <w:bCs/>
          <w:color w:val="00B050"/>
          <w:sz w:val="24"/>
          <w:szCs w:val="24"/>
          <w:lang w:val="en-US" w:eastAsia="zh-CN"/>
        </w:rPr>
        <w:t>1．目标、任务与方法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（1）目标:在探寻身边历史的过程中，体会中华文明的伟力，认同走中国特色社会主义道路是历史的必然，树立道路自信、理论自信、制度自信和文化自信。</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（2）任务:综合运用地理、道德与法治、语文、艺术等知识，搜集、整理身边的不同时期存留下来的物品和亲历者的回忆，探究其历史背景，了解各个时期人们在衣、食、住、行、用等方面的生活状况及其变化。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方法:通过物品搜集、资料编排、汇编装帧等活动，进一步提升实践能力，增强对历史的理解。例如，可以结合文字记载和亲历者的口述，搜集曾经使用过的票证（粮票、布票、棉花票、油票、工业券、粮本、副食本等）、邮票等，按时间、地区或专题进行分类、整理、汇编，识别其中的历史信息。</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color w:val="00B050"/>
          <w:sz w:val="24"/>
          <w:szCs w:val="24"/>
          <w:lang w:val="en-US" w:eastAsia="zh-CN"/>
        </w:rPr>
      </w:pPr>
    </w:p>
    <w:p>
      <w:pPr>
        <w:keepNext w:val="0"/>
        <w:keepLines w:val="0"/>
        <w:pageBreakBefore w:val="0"/>
        <w:kinsoku/>
        <w:wordWrap/>
        <w:overflowPunct/>
        <w:topLinePunct w:val="0"/>
        <w:autoSpaceDE/>
        <w:autoSpaceDN/>
        <w:bidi w:val="0"/>
        <w:adjustRightInd/>
        <w:spacing w:line="360" w:lineRule="auto"/>
        <w:ind w:firstLine="210" w:firstLineChars="100"/>
        <w:textAlignment w:val="auto"/>
        <w:rPr>
          <w:color w:val="00B050"/>
        </w:rPr>
      </w:pPr>
      <w:r>
        <w:rPr>
          <w:color w:val="00B050"/>
        </w:rPr>
        <w:drawing>
          <wp:inline distT="0" distB="0" distL="114300" distR="114300">
            <wp:extent cx="4215130" cy="5953760"/>
            <wp:effectExtent l="0" t="0" r="635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215130" cy="5953760"/>
                    </a:xfrm>
                    <a:prstGeom prst="rect">
                      <a:avLst/>
                    </a:prstGeom>
                    <a:noFill/>
                    <a:ln>
                      <a:noFill/>
                    </a:ln>
                  </pic:spPr>
                </pic:pic>
              </a:graphicData>
            </a:graphic>
          </wp:inline>
        </w:drawing>
      </w:r>
      <w:r>
        <w:rPr>
          <w:color w:val="00B050"/>
        </w:rPr>
        <w:drawing>
          <wp:inline distT="0" distB="0" distL="114300" distR="114300">
            <wp:extent cx="3914775" cy="3638550"/>
            <wp:effectExtent l="0" t="0" r="190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3914775" cy="363855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723" w:firstLineChars="300"/>
        <w:textAlignment w:val="auto"/>
        <w:rPr>
          <w:rFonts w:hint="eastAsia"/>
          <w:b/>
          <w:bCs/>
          <w:color w:val="00B050"/>
          <w:sz w:val="24"/>
          <w:szCs w:val="24"/>
          <w:lang w:val="en-US" w:eastAsia="zh-CN"/>
        </w:rPr>
      </w:pPr>
      <w:r>
        <w:rPr>
          <w:rFonts w:hint="eastAsia"/>
          <w:b/>
          <w:bCs/>
          <w:color w:val="00B050"/>
          <w:sz w:val="24"/>
          <w:szCs w:val="24"/>
          <w:lang w:val="en-US" w:eastAsia="zh-CN"/>
        </w:rPr>
        <w:t>3.活动过程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1）提出问题：历史的变迁与人们的生活息息相关。在不同时期，人民的生活水平发生了怎样的变化？从我们成长的家庭、社会生活中可以找到哪些物证反映这些变化？寻找这些物证能给我们带来什么感受和启示？</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（2）全班分为若干小组，各小组从衣、食、住、行、用等方面选择一项，搜集身边的或博物馆、规划馆中陈列的不同时期的相关物品资料。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3）各小组成员分工合作，对物品进行拍照，并做好照片处理和保存；查找物品反映的时代背景、生活状况等资料，对物品照片进行解释说明，并对照片和文字说明按照历史时序进行编排，形成各部分的历史图册初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（4）各小组之间进行交流，互相学习，修改完善初稿。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（5）各小组组长通过协商，确定各部分历史图册的编排顺序，将其汇编成《寻找身边的历史》图集，进行编辑校对、装帧设计和印制。</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（6）举办《寻找身边的历史》图集发布会，各小组派代表宣讲本组的研究成果，将图片上传到学校网站，将印制的图集上架班级图书角，与其他同学进行交流。</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lang w:val="en-US" w:eastAsia="zh-CN"/>
        </w:rPr>
      </w:pPr>
      <w:r>
        <w:rPr>
          <w:rFonts w:hint="eastAsia"/>
          <w:b/>
          <w:bCs/>
          <w:color w:val="00B050"/>
          <w:sz w:val="24"/>
          <w:szCs w:val="24"/>
          <w:lang w:val="en-US" w:eastAsia="zh-CN"/>
        </w:rPr>
        <w:t>4．活动延伸</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生可在研究身边的物质文化遗产的基础上，继续探寻非物质文化遗产中蕴含的具体历史信息，如传说、故事、歌谣、民间工艺、戏曲等，并认识这些信息反映的时代特点，知道个人生命史和社会生活史也是历史的重要组成部分。</w:t>
      </w:r>
    </w:p>
    <w:p>
      <w:pPr>
        <w:keepNext w:val="0"/>
        <w:keepLines w:val="0"/>
        <w:pageBreakBefore w:val="0"/>
        <w:kinsoku/>
        <w:wordWrap/>
        <w:overflowPunct/>
        <w:topLinePunct w:val="0"/>
        <w:autoSpaceDE/>
        <w:autoSpaceDN/>
        <w:bidi w:val="0"/>
        <w:adjustRightInd/>
        <w:spacing w:line="360" w:lineRule="auto"/>
        <w:ind w:firstLine="281" w:firstLineChars="100"/>
        <w:textAlignment w:val="auto"/>
        <w:rPr>
          <w:rFonts w:hint="default"/>
          <w:b/>
          <w:bCs/>
          <w:color w:val="00B050"/>
          <w:sz w:val="28"/>
          <w:szCs w:val="28"/>
          <w:lang w:val="en-US" w:eastAsia="zh-CN"/>
        </w:rPr>
      </w:pPr>
      <w:r>
        <w:rPr>
          <w:rFonts w:hint="eastAsia"/>
          <w:b/>
          <w:bCs/>
          <w:color w:val="00B050"/>
          <w:sz w:val="28"/>
          <w:szCs w:val="28"/>
          <w:lang w:val="en-US" w:eastAsia="zh-CN"/>
        </w:rPr>
        <w:t>五、学业质量</w:t>
      </w:r>
      <w:r>
        <w:rPr>
          <w:rFonts w:hint="eastAsia"/>
          <w:b/>
          <w:bCs/>
          <w:color w:val="FF0000"/>
          <w:sz w:val="28"/>
          <w:szCs w:val="28"/>
          <w:highlight w:val="yellow"/>
          <w:lang w:val="en-US" w:eastAsia="zh-CN"/>
        </w:rPr>
        <w:t>（新增）</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b/>
          <w:bCs/>
          <w:color w:val="00B050"/>
          <w:sz w:val="24"/>
          <w:szCs w:val="24"/>
          <w:lang w:val="en-US" w:eastAsia="zh-CN"/>
        </w:rPr>
      </w:pPr>
      <w:r>
        <w:rPr>
          <w:rFonts w:hint="eastAsia"/>
          <w:b/>
          <w:bCs/>
          <w:color w:val="00B050"/>
          <w:sz w:val="24"/>
          <w:szCs w:val="24"/>
          <w:lang w:val="en-US" w:eastAsia="zh-CN"/>
        </w:rPr>
        <w:t>（一）学业质量内涵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学业质量是学生在完成课程阶段性学习后的学业成就表现，反映核心素养要求。学业质量标准是以核心素养为主要维度，结合课程内容，对学生学业成就具体表现特征的总体刻画。</w:t>
      </w:r>
    </w:p>
    <w:p>
      <w:pPr>
        <w:keepNext w:val="0"/>
        <w:keepLines w:val="0"/>
        <w:pageBreakBefore w:val="0"/>
        <w:kinsoku/>
        <w:wordWrap/>
        <w:overflowPunct/>
        <w:topLinePunct w:val="0"/>
        <w:autoSpaceDE/>
        <w:autoSpaceDN/>
        <w:bidi w:val="0"/>
        <w:adjustRightInd/>
        <w:spacing w:line="360" w:lineRule="auto"/>
        <w:ind w:firstLine="241" w:firstLineChars="100"/>
        <w:textAlignment w:val="auto"/>
        <w:rPr>
          <w:rFonts w:hint="eastAsia"/>
          <w:b/>
          <w:bCs/>
          <w:color w:val="00B050"/>
          <w:sz w:val="24"/>
          <w:szCs w:val="24"/>
          <w:lang w:val="en-US" w:eastAsia="zh-CN"/>
        </w:rPr>
      </w:pPr>
      <w:r>
        <w:rPr>
          <w:rFonts w:hint="eastAsia"/>
          <w:b/>
          <w:bCs/>
          <w:color w:val="00B050"/>
          <w:sz w:val="24"/>
          <w:szCs w:val="24"/>
          <w:lang w:val="en-US" w:eastAsia="zh-CN"/>
        </w:rPr>
        <w:t>（二）学业质量描述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标准依据学习内容的不同层次，综合评定学生面对真实情境，在完成相应的学习任务过程中所表现出的解决问题的正确价值观、必备品格和关键能力，由此体现核心素养的发展水平和课程目标的实现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历史课程7～9年级的学习为一个学段。</w:t>
      </w:r>
    </w:p>
    <w:p>
      <w:pPr>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rFonts w:hint="default"/>
          <w:b/>
          <w:bCs/>
          <w:color w:val="00B050"/>
          <w:sz w:val="24"/>
          <w:szCs w:val="24"/>
          <w:lang w:val="en-US" w:eastAsia="zh-CN"/>
        </w:rPr>
      </w:pPr>
      <w:r>
        <w:rPr>
          <w:rFonts w:hint="eastAsia"/>
          <w:b/>
          <w:bCs/>
          <w:color w:val="00B050"/>
          <w:sz w:val="24"/>
          <w:szCs w:val="24"/>
          <w:lang w:val="en-US" w:eastAsia="zh-CN"/>
        </w:rPr>
        <w:t>表2 义务教育学业质量标准</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0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B050"/>
                <w:sz w:val="24"/>
                <w:szCs w:val="24"/>
                <w:vertAlign w:val="baseline"/>
                <w:lang w:val="en-US" w:eastAsia="zh-CN"/>
              </w:rPr>
            </w:pPr>
            <w:r>
              <w:rPr>
                <w:rFonts w:hint="eastAsia"/>
                <w:b/>
                <w:bCs/>
                <w:color w:val="00B050"/>
                <w:sz w:val="24"/>
                <w:szCs w:val="24"/>
                <w:vertAlign w:val="baseline"/>
                <w:lang w:val="en-US" w:eastAsia="zh-CN"/>
              </w:rPr>
              <w:t>学段</w:t>
            </w:r>
          </w:p>
        </w:tc>
        <w:tc>
          <w:tcPr>
            <w:tcW w:w="10227" w:type="dxa"/>
            <w:shd w:val="clear" w:color="auto" w:fill="D7D7D7" w:themeFill="background1" w:themeFillShade="D8"/>
          </w:tcPr>
          <w:p>
            <w:pPr>
              <w:keepNext w:val="0"/>
              <w:keepLines w:val="0"/>
              <w:pageBreakBefore w:val="0"/>
              <w:kinsoku/>
              <w:wordWrap/>
              <w:overflowPunct/>
              <w:topLinePunct w:val="0"/>
              <w:autoSpaceDE/>
              <w:autoSpaceDN/>
              <w:bidi w:val="0"/>
              <w:adjustRightInd/>
              <w:spacing w:line="360" w:lineRule="auto"/>
              <w:jc w:val="center"/>
              <w:textAlignment w:val="auto"/>
              <w:rPr>
                <w:rFonts w:hint="default"/>
                <w:b/>
                <w:bCs/>
                <w:color w:val="00B050"/>
                <w:sz w:val="24"/>
                <w:szCs w:val="24"/>
                <w:vertAlign w:val="baseline"/>
                <w:lang w:val="en-US" w:eastAsia="zh-CN"/>
              </w:rPr>
            </w:pPr>
            <w:r>
              <w:rPr>
                <w:rFonts w:hint="eastAsia"/>
                <w:b/>
                <w:bCs/>
                <w:color w:val="00B050"/>
                <w:sz w:val="24"/>
                <w:szCs w:val="24"/>
                <w:vertAlign w:val="baseline"/>
                <w:lang w:val="en-US" w:eastAsia="zh-CN"/>
              </w:rPr>
              <w:t>学业质量描述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dxa"/>
          </w:tcPr>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color w:val="00B050"/>
                <w:sz w:val="24"/>
                <w:szCs w:val="24"/>
                <w:vertAlign w:val="baseline"/>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default"/>
                <w:color w:val="00B050"/>
                <w:sz w:val="24"/>
                <w:szCs w:val="24"/>
                <w:vertAlign w:val="baseline"/>
                <w:lang w:val="en-US" w:eastAsia="zh-CN"/>
              </w:rPr>
            </w:pPr>
            <w:r>
              <w:rPr>
                <w:rFonts w:hint="eastAsia"/>
                <w:color w:val="00B050"/>
                <w:sz w:val="24"/>
                <w:szCs w:val="24"/>
                <w:vertAlign w:val="baseline"/>
                <w:lang w:val="en-US" w:eastAsia="zh-CN"/>
              </w:rPr>
              <w:t>7~9年级</w:t>
            </w:r>
          </w:p>
        </w:tc>
        <w:tc>
          <w:tcPr>
            <w:tcW w:w="10227" w:type="dxa"/>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vertAlign w:val="baseline"/>
                <w:lang w:val="en-US" w:eastAsia="zh-CN"/>
              </w:rPr>
            </w:pPr>
            <w:r>
              <w:rPr>
                <w:rFonts w:hint="eastAsia"/>
                <w:b/>
                <w:bCs/>
                <w:color w:val="00B050"/>
                <w:sz w:val="24"/>
                <w:szCs w:val="24"/>
                <w:vertAlign w:val="baseline"/>
                <w:lang w:val="en-US" w:eastAsia="zh-CN"/>
              </w:rPr>
              <w:t>1.掌握历史发展过程中的重要史事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能够运用记录历史年代的基本方式，掌握识读历史地图的基本方法，将重要历史事件、人物、现象置于正确的时间和空间之中。（时空观念）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准确理解教材和教学活动中所提供的可信史料，如不同历史时期的实物材料、文献材料、图像材料和口述材料等，辨识其中的含义;能够尝试运用这些史料对重要史事进行简要说明，有理有据地表达自己的看法，表现出正确的价值判断和人文情怀。（史料实证、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初步从物质生产活动是人类生存和人类社会发展的基础、生产力与生产关系、人民群众是历史的创造者等方面，理解重要史事的意义，如对中国历史上的江南开发、西欧封建社会的兴衰、活字印刷术的发明等，运用唯物史观作出合理的解释与简要评价。（唯物史观、历史解释、家国情怀）</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b/>
                <w:bCs/>
                <w:color w:val="00B050"/>
                <w:sz w:val="24"/>
                <w:szCs w:val="24"/>
                <w:vertAlign w:val="baseline"/>
                <w:lang w:val="en-US" w:eastAsia="zh-CN"/>
              </w:rPr>
            </w:pPr>
            <w:r>
              <w:rPr>
                <w:rFonts w:hint="eastAsia"/>
                <w:b/>
                <w:bCs/>
                <w:color w:val="00B050"/>
                <w:sz w:val="24"/>
                <w:szCs w:val="24"/>
                <w:vertAlign w:val="baseline"/>
                <w:lang w:val="en-US" w:eastAsia="zh-CN"/>
              </w:rPr>
              <w:t>2.了解历史发展过程中的各种联系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了解并初步认识四种重要的历史联系：（1）历史发展的古今联系。如以中国的疆域为例，能够从古今联系与变化的角度，对其进行简要论述。（2）不同史事的因果联系。如以工业革命为例，能够从生产力发展的角度，初步分析生产力对政治、经济、文化等方面发展的推动作用；通过历史上治乱兴衰的史事，如以秦统一中国、秦末农民大起义、西汉建立、“文景之治”为例，简要说明在阶级社会中阶级斗争是历史发展的动力。（3）不同领域的横向联系。如以唐太宗和“贞观之治”为例，能够对一定时空条件下的政治、经济、文化等之间的相互关系与相互影响作出合理的解释。（4）中国与世界的联系。如以近代中国为例，能够分析中国成为半殖民地半封建社会的外部原因和内部原因，理解民族独立和人民解放是近代中国的历史任务，认识捍卫国家主权和民族尊严是中华民族的优良传统；能够感悟五四精神、伟大建党精神、抗战精神等。（唯物史观、时空观念、史料实证、历史解释、家国情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3.认识历史发展的基本规律和大趋势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在了解历史发展的重要史事和各种联系的基础上，简要说明不同历史时期的时代特征，进一步了解人类社会从低级到高级、从分散到整体的发展历程，初步把握中外历史发展的基本线索和规律，并在自己的叙述中加以体现。例如：能够通过了解中国古代历史发展的具体史实，了解统一多民族国家巩固和发展的重要历史意义；能够通过中国近代史上争取民族独立、人民解放的斗争历史，知道民族民主革命的艰巨性，认识没有中国共产党就没有新中国的道理，能够体认仁人志士为救国救民而英勇斗争的精神；能够通过我国改革开放以来各个领域取得的成就、家乡的巨大变化和综合国力的不断提高，增进爱祖国、爱家乡的情感，铸牢中华民族共同体意识，认同社会主义核心价值观，坚定中国特色社会主义道路自信、理论自信、制度自信和文化自信。（唯物史观、时空观念、史料实证、历史解释）</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vertAlign w:val="baseline"/>
                <w:lang w:val="en-US" w:eastAsia="zh-CN"/>
              </w:rPr>
              <w:t>能够通过学习世界历史，了解世界文明的多元性、差异性及其发展的不平衡性，知道资本主义、社会主义和殖民地半殖民地民族解放运动的发展，了解世界历史的形成过程，初步具有国际视野和全球意识，初步理解和平与发展的时代主题,形成构建人类命运共同体的意识。（时空观念、史料实证、唯物史观、历史解释、家国情怀）</w:t>
            </w:r>
          </w:p>
        </w:tc>
      </w:tr>
    </w:tbl>
    <w:p>
      <w:pPr>
        <w:keepNext w:val="0"/>
        <w:keepLines w:val="0"/>
        <w:pageBreakBefore w:val="0"/>
        <w:kinsoku/>
        <w:wordWrap/>
        <w:overflowPunct/>
        <w:topLinePunct w:val="0"/>
        <w:autoSpaceDE/>
        <w:autoSpaceDN/>
        <w:bidi w:val="0"/>
        <w:adjustRightInd/>
        <w:spacing w:line="360" w:lineRule="auto"/>
        <w:textAlignment w:val="auto"/>
        <w:rPr>
          <w:rFonts w:ascii="宋体" w:hAnsi="宋体" w:eastAsia="宋体" w:cs="宋体"/>
          <w:sz w:val="24"/>
          <w:szCs w:val="24"/>
        </w:rPr>
      </w:pPr>
      <w:r>
        <w:rPr>
          <w:rFonts w:hint="eastAsia"/>
          <w:b/>
          <w:bCs/>
          <w:sz w:val="28"/>
          <w:szCs w:val="28"/>
          <w:lang w:val="en-US" w:eastAsia="zh-CN"/>
        </w:rPr>
        <w:t>六、课程实施</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3"/>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2022课标</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9" w:hRule="atLeast"/>
        </w:trPr>
        <w:tc>
          <w:tcPr>
            <w:tcW w:w="5623" w:type="dxa"/>
            <w:shd w:val="clear" w:color="auto" w:fill="auto"/>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六、课程实施</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color w:val="auto"/>
                <w:sz w:val="24"/>
                <w:szCs w:val="24"/>
                <w:vertAlign w:val="baseline"/>
              </w:rPr>
            </w:pPr>
            <w:r>
              <w:rPr>
                <w:rFonts w:hint="eastAsia" w:ascii="宋体" w:hAnsi="宋体" w:eastAsia="宋体" w:cs="宋体"/>
                <w:b/>
                <w:bCs/>
                <w:color w:val="00B050"/>
                <w:sz w:val="24"/>
                <w:szCs w:val="24"/>
                <w:vertAlign w:val="baseline"/>
              </w:rPr>
              <w:t>(一)</w:t>
            </w:r>
            <w:r>
              <w:rPr>
                <w:rFonts w:hint="eastAsia" w:ascii="宋体" w:hAnsi="宋体" w:eastAsia="宋体" w:cs="宋体"/>
                <w:b/>
                <w:bCs/>
                <w:color w:val="auto"/>
                <w:sz w:val="24"/>
                <w:szCs w:val="24"/>
                <w:vertAlign w:val="baseline"/>
              </w:rPr>
              <w:t>教学建议</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highlight w:val="none"/>
                <w:vertAlign w:val="baseline"/>
              </w:rPr>
              <w:t>历史课程的教学要力求体现课程的基本理念，以发展学生的核心素养为目标，并依据目标对教学内容进行适当的选择与整合，精心设计以学生为主体的教学过程和教学活动，组织学生参与探究历史的实践活动，使学生在特定的历史情境下发现问题、解决问题，形成自己对历史的正确认识。</w:t>
            </w:r>
          </w:p>
        </w:tc>
        <w:tc>
          <w:tcPr>
            <w:tcW w:w="5685" w:type="dxa"/>
            <w:shd w:val="clear" w:color="auto" w:fill="auto"/>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第四部分  实施建议</w:t>
            </w:r>
          </w:p>
          <w:p>
            <w:pPr>
              <w:keepNext w:val="0"/>
              <w:keepLines w:val="0"/>
              <w:pageBreakBefore w:val="0"/>
              <w:shd w:val="clear"/>
              <w:kinsoku/>
              <w:wordWrap/>
              <w:overflowPunct/>
              <w:topLinePunct w:val="0"/>
              <w:autoSpaceDE/>
              <w:autoSpaceDN/>
              <w:bidi w:val="0"/>
              <w:adjustRightInd/>
              <w:spacing w:line="360" w:lineRule="auto"/>
              <w:jc w:val="both"/>
              <w:textAlignment w:val="auto"/>
              <w:rPr>
                <w:rStyle w:val="7"/>
                <w:rFonts w:hint="eastAsia" w:ascii="宋体" w:hAnsi="宋体" w:eastAsia="宋体" w:cs="宋体"/>
                <w:bCs w:val="0"/>
                <w:color w:val="auto"/>
                <w:sz w:val="24"/>
                <w:szCs w:val="24"/>
                <w:highlight w:val="none"/>
              </w:rPr>
            </w:pPr>
            <w:r>
              <w:rPr>
                <w:rFonts w:hint="eastAsia" w:ascii="宋体" w:hAnsi="宋体" w:eastAsia="宋体" w:cs="宋体"/>
                <w:bCs/>
                <w:color w:val="00B050"/>
                <w:sz w:val="24"/>
                <w:szCs w:val="24"/>
                <w:highlight w:val="none"/>
              </w:rPr>
              <w:t>一、</w:t>
            </w:r>
            <w:r>
              <w:rPr>
                <w:rStyle w:val="7"/>
                <w:rFonts w:hint="eastAsia" w:ascii="宋体" w:hAnsi="宋体" w:eastAsia="宋体" w:cs="宋体"/>
                <w:bCs w:val="0"/>
                <w:color w:val="auto"/>
                <w:sz w:val="24"/>
                <w:szCs w:val="24"/>
                <w:highlight w:val="none"/>
              </w:rPr>
              <w:t>教学建议</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color w:val="000000" w:themeColor="text1"/>
                <w:sz w:val="24"/>
                <w:szCs w:val="24"/>
                <w:highlight w:val="none"/>
                <w14:textFill>
                  <w14:solidFill>
                    <w14:schemeClr w14:val="tx1"/>
                  </w14:solidFill>
                </w14:textFill>
              </w:rPr>
              <w:t>历史课程的实施，必须以本标准为依据，力求体现历史课程的基本理念和设计思路，按照本标准提出的规定和要求，注重课程目标中“知识与能力”“过程与方法”“情感态度与价值观”三方面目标的整合，并使其具体化为课时目标。教学时要灵活采用多样化的教学方式和方法，充分利用多种历史信息资源，突出历史教学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5623" w:type="dxa"/>
            <w:shd w:val="clear" w:color="auto" w:fill="auto"/>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highlight w:val="none"/>
                <w:vertAlign w:val="baseline"/>
              </w:rPr>
            </w:pPr>
            <w:r>
              <w:rPr>
                <w:rFonts w:hint="eastAsia" w:ascii="宋体" w:hAnsi="宋体" w:eastAsia="宋体" w:cs="宋体"/>
                <w:b/>
                <w:bCs/>
                <w:color w:val="00B050"/>
                <w:sz w:val="24"/>
                <w:szCs w:val="24"/>
                <w:highlight w:val="none"/>
                <w:vertAlign w:val="baseline"/>
              </w:rPr>
              <w:t>1</w:t>
            </w:r>
            <w:r>
              <w:rPr>
                <w:rFonts w:hint="eastAsia" w:ascii="宋体" w:hAnsi="宋体" w:eastAsia="宋体" w:cs="宋体"/>
                <w:b/>
                <w:bCs/>
                <w:color w:val="00B050"/>
                <w:sz w:val="24"/>
                <w:szCs w:val="24"/>
                <w:highlight w:val="none"/>
                <w:vertAlign w:val="baseline"/>
                <w:lang w:eastAsia="zh-CN"/>
              </w:rPr>
              <w:t>.</w:t>
            </w:r>
            <w:r>
              <w:rPr>
                <w:rFonts w:hint="eastAsia" w:ascii="宋体" w:hAnsi="宋体" w:eastAsia="宋体" w:cs="宋体"/>
                <w:b/>
                <w:bCs/>
                <w:color w:val="00B050"/>
                <w:sz w:val="24"/>
                <w:szCs w:val="24"/>
                <w:highlight w:val="none"/>
                <w:vertAlign w:val="baseline"/>
              </w:rPr>
              <w:t>以正确的思想统领历史课程的教学</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highlight w:val="none"/>
                <w:vertAlign w:val="baseline"/>
              </w:rPr>
              <w:t>历史教学要坚持以唯物史观为指导，引导学生正确认识人类历史的发展，落实立德树人根本任务，充分发挥历史课程的育人功能。</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highlight w:val="none"/>
                <w:vertAlign w:val="baseline"/>
              </w:rPr>
              <w:t>在历史教学过程中，客观分析历史事件、人物和现象，对历史问题进行实事求是的解释和评述。坚持论从史出的原则，力求体现历史教学的思想性、科学性、民族性、时代性、系统性和基础性。在叙述和评价史事时，坚持正确的价值引领，使学生逐步树立正确的历史观、民族观、国家观、文化观。</w:t>
            </w:r>
          </w:p>
        </w:tc>
        <w:tc>
          <w:tcPr>
            <w:tcW w:w="5685" w:type="dxa"/>
            <w:shd w:val="clear" w:color="auto" w:fill="auto"/>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（一）坚持正确的思想导向和价值判断</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唯物史观为指导，对人类历史的发展进行科学、正确的阐释，客观分析历史人物、历史事件和历史现象，对历史问题进行实事求是的解释和评述；坚持论从史出、史论结合的原则，力求科学性、思想性和生动性的统一；在评价历史人物和历史事件时，要注意坚持正确的价值引领，帮助学生逐步形成正确的世界观、人生观和价值观；注重拓宽历史课程的情感教育功能，充分发掘课程</w:t>
            </w:r>
            <w:r>
              <w:rPr>
                <w:rFonts w:hint="eastAsia" w:ascii="宋体" w:hAnsi="宋体" w:eastAsia="宋体" w:cs="宋体"/>
                <w:color w:val="000000" w:themeColor="text1"/>
                <w:sz w:val="24"/>
                <w:szCs w:val="24"/>
                <w:highlight w:val="none"/>
                <w:lang w:val="en-US" w:eastAsia="zh-CN"/>
                <w14:textFill>
                  <w14:solidFill>
                    <w14:schemeClr w14:val="tx1"/>
                  </w14:solidFill>
                </w14:textFill>
              </w:rPr>
              <w:t>内容的</w:t>
            </w:r>
            <w:r>
              <w:rPr>
                <w:rFonts w:hint="eastAsia" w:ascii="宋体" w:hAnsi="宋体" w:eastAsia="宋体" w:cs="宋体"/>
                <w:color w:val="000000" w:themeColor="text1"/>
                <w:sz w:val="24"/>
                <w:szCs w:val="24"/>
                <w:highlight w:val="none"/>
                <w14:textFill>
                  <w14:solidFill>
                    <w14:schemeClr w14:val="tx1"/>
                  </w14:solidFill>
                </w14:textFill>
              </w:rPr>
              <w:t>思想情感教育内涵，潜移默化地对学生进行情感态度与价值观方面</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熏陶。</w:t>
            </w:r>
          </w:p>
        </w:tc>
      </w:tr>
    </w:tbl>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确立基于核心素养的教学目标</w:t>
      </w:r>
      <w:r>
        <w:rPr>
          <w:rFonts w:hint="eastAsia" w:ascii="宋体" w:hAnsi="宋体" w:eastAsia="宋体" w:cs="宋体"/>
          <w:b/>
          <w:bCs/>
          <w:color w:val="FF0000"/>
          <w:sz w:val="24"/>
          <w:szCs w:val="24"/>
          <w:highlight w:val="yellow"/>
          <w:vertAlign w:val="baseline"/>
          <w:lang w:eastAsia="zh-CN"/>
        </w:rPr>
        <w:t>（</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教师应从发展学生核心素养的角度制订教学目标，将核心素养的培育作为教学的出发点和落脚点，使教学目标在培育学生核心素养方面起到指引性、规定性的作用。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highlight w:val="none"/>
          <w:vertAlign w:val="baseline"/>
        </w:rPr>
      </w:pPr>
      <w:r>
        <w:rPr>
          <w:rFonts w:hint="eastAsia" w:ascii="宋体" w:hAnsi="宋体" w:eastAsia="宋体" w:cs="宋体"/>
          <w:b w:val="0"/>
          <w:bCs w:val="0"/>
          <w:color w:val="00B050"/>
          <w:sz w:val="24"/>
          <w:szCs w:val="24"/>
          <w:vertAlign w:val="baseline"/>
        </w:rPr>
        <w:t>在设计教学目标时，教师要注意以下几点</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(1) 根据学生现有的认知水平确定其经过学习后在核心素养方面的达成度，避免以单纯识记知识作为教学目标</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(2) 确定核心素养五位</w:t>
      </w:r>
      <w:r>
        <w:rPr>
          <w:rFonts w:hint="eastAsia" w:ascii="宋体" w:hAnsi="宋体" w:eastAsia="宋体" w:cs="宋体"/>
          <w:b w:val="0"/>
          <w:bCs w:val="0"/>
          <w:color w:val="00B050"/>
          <w:sz w:val="24"/>
          <w:szCs w:val="24"/>
          <w:vertAlign w:val="baseline"/>
          <w:lang w:eastAsia="zh-CN"/>
        </w:rPr>
        <w:t>一</w:t>
      </w:r>
      <w:r>
        <w:rPr>
          <w:rFonts w:hint="eastAsia" w:ascii="宋体" w:hAnsi="宋体" w:eastAsia="宋体" w:cs="宋体"/>
          <w:b w:val="0"/>
          <w:bCs w:val="0"/>
          <w:color w:val="00B050"/>
          <w:sz w:val="24"/>
          <w:szCs w:val="24"/>
          <w:vertAlign w:val="baseline"/>
        </w:rPr>
        <w:t>体的综合性教学目标，改变以往机械地分别列出知识、能力、方法、情感态度与价值观的目标表述</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(3) 教学目标的制订要以课程目标、学业要求和学业质量标准为依据，聚焦问题解决的实际程度，尤其是学生探究问题和解决问题的正确价值观、必备品格和关键能力</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 xml:space="preserve"> (4) 教学目标要具有可操作性和可检测性，使之指向学生通过学习表现出来的进步程度。</w:t>
      </w:r>
    </w:p>
    <w:p>
      <w:pPr>
        <w:keepNext w:val="0"/>
        <w:keepLines w:val="0"/>
        <w:pageBreakBefore w:val="0"/>
        <w:numPr>
          <w:ilvl w:val="0"/>
          <w:numId w:val="15"/>
        </w:numPr>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bCs/>
          <w:color w:val="00B050"/>
          <w:sz w:val="24"/>
          <w:szCs w:val="24"/>
          <w:vertAlign w:val="baseline"/>
        </w:rPr>
        <w:t>以核心素养为导向整合教学内容</w:t>
      </w:r>
      <w:r>
        <w:rPr>
          <w:rFonts w:hint="eastAsia" w:ascii="宋体" w:hAnsi="宋体" w:eastAsia="宋体" w:cs="宋体"/>
          <w:b/>
          <w:bCs/>
          <w:color w:val="FF0000"/>
          <w:sz w:val="24"/>
          <w:szCs w:val="24"/>
          <w:highlight w:val="yellow"/>
          <w:vertAlign w:val="baseline"/>
          <w:lang w:eastAsia="zh-CN"/>
        </w:rPr>
        <w:t>（</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历史课程内容的基本结构是按照历史发展的时序，以学习主题的方式依次呈现历史的发展进程，要求学生在掌握历史发展基本线索的基础上，了解和认识重要事件、人物、现象，对重要的历史问题进行分析。教师在进行教学设计时，应准确把握内容要求和学业要求，分析教材，整体梳理教学内容，把握每</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学习主题涉及的范围、层次、要点，以及核心概念、重要问题，使教材的内容转化为有利于学生学习的教学内容。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在分析课程内容结构的基础上，教师需要从有利于发展学生核心素养的角度对教学内容进行有效整合。</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(1)基于单元主题学习整合教学内容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shd w:val="clear"/>
          <w:vertAlign w:val="baseline"/>
        </w:rPr>
        <w:t>历史课程内容由若干个学习专题组成，这</w:t>
      </w:r>
      <w:r>
        <w:rPr>
          <w:rFonts w:hint="eastAsia" w:ascii="宋体" w:hAnsi="宋体" w:eastAsia="宋体" w:cs="宋体"/>
          <w:color w:val="00B050"/>
          <w:sz w:val="24"/>
          <w:szCs w:val="24"/>
          <w:shd w:val="clear"/>
          <w:vertAlign w:val="baseline"/>
          <w:lang w:val="en-US" w:eastAsia="zh-CN"/>
        </w:rPr>
        <w:t>些专题是教材中学习单元的组成部分。教师在分析教材时，应将教材中的单元作为一个整体通盘考虑。单元的主题是</w:t>
      </w:r>
      <w:r>
        <w:rPr>
          <w:rFonts w:hint="eastAsia" w:ascii="宋体" w:hAnsi="宋体" w:eastAsia="宋体" w:cs="宋体"/>
          <w:color w:val="00B050"/>
          <w:sz w:val="24"/>
          <w:szCs w:val="24"/>
          <w:vertAlign w:val="baseline"/>
        </w:rPr>
        <w:t>围绕某个历史时期的核心内容或关键问题确定的，它构成了一个完整的学习情境和学习范围，为学生具体学习历史、认识历史提供了路径，搭建了平台。单元内容的整合，需要将单元中的相关专题内容连为</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条教学线索，并明确单元下各课的侧重和关联，尤其要发掘和梳理单元主题学习内容中蕴含的具有培育核心素养意义的要素，从而整体发挥单元学习的教育效果。</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(2)把握教学内容中的关键问题，确定教学重点</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在教材中，每</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学习单元分为若</w:t>
      </w:r>
      <w:r>
        <w:rPr>
          <w:rFonts w:hint="eastAsia" w:ascii="宋体" w:hAnsi="宋体" w:eastAsia="宋体" w:cs="宋体"/>
          <w:color w:val="00B050"/>
          <w:sz w:val="24"/>
          <w:szCs w:val="24"/>
          <w:vertAlign w:val="baseline"/>
          <w:lang w:val="en-US" w:eastAsia="zh-CN"/>
        </w:rPr>
        <w:t>干</w:t>
      </w:r>
      <w:r>
        <w:rPr>
          <w:rFonts w:hint="eastAsia" w:ascii="宋体" w:hAnsi="宋体" w:eastAsia="宋体" w:cs="宋体"/>
          <w:color w:val="00B050"/>
          <w:sz w:val="24"/>
          <w:szCs w:val="24"/>
          <w:vertAlign w:val="baseline"/>
        </w:rPr>
        <w:t>节课。教师在梳理和整合每一课时，要在明确其所涉及的范围及重要史事的基础上，概括和确定该课中最关键的问题，并将这些关键问题的解决与学生核心素养的发展建立联系，围绕关键问题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在分析和整合教学内容的基础上，需要将教学的重点提炼出来。历史课程的内容涵盖古今中外，涉及的具体史事较多，需要突出核心要点，通过重点内容的突破，以点带面，促进学生对整体内容的有效学习。</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bCs/>
          <w:color w:val="00B050"/>
          <w:sz w:val="24"/>
          <w:szCs w:val="24"/>
          <w:vertAlign w:val="baseline"/>
        </w:rPr>
        <w:t>(3)运用大概念对教学内容进行整合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大概念是指那些能够将分散的知识、技能、观念等联结成为整体，并且赋予它们意义的概念、观念。教学中的大概念是课程内容所要围绕的核心和基石，处于教学内容的核心位置，对学生学习具有引领作用。教师要根据大概念建构学习内容的框架，设计教学过程及环节，组织和开展教学活动，以大任务、大问题来统领整个学习过程，引领学生建构合理的历史知识结构，避免碎片化，促进学生掌握探究历史的方法和路径，拓宽学生认识历史的视野。</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B050"/>
          <w:sz w:val="24"/>
          <w:szCs w:val="24"/>
          <w:vertAlign w:val="baseline"/>
        </w:rPr>
        <w:t>历史教学中的大概念可以从多层面进行整合和提炼:</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是能够统领整个学习板块的大概念，如中国古代史中的“统</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多民族国家”</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中国近代史中的“民族独立、人民解放”，中国现代史中的“社会主义现代化”，世界古代史中的“多元文明”，世界近代史中的“资本主义发展、社会主义运动、民族解放”，世界现代史中的“战争与革命、和平与发展”</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二是学习单元中的大概念，即能够成为单元主题学习重要抓手的大概念，如中国古代史中的三国两晋南北朝，可将“民族交往交流交融”作为这</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学习单元的大概念</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三是每课中的大概念，即课时教学内容中的核心概念或重要观念，如有关春秋战国时期的历史，可将“社会变革”作为大概念，使学生从这一视角认识这</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时期在政治、经济、民族、文化等多方面的发展与变化。</w:t>
      </w:r>
    </w:p>
    <w:tbl>
      <w:tblPr>
        <w:tblStyle w:val="5"/>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3"/>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shd w:val="clear" w:color="auto" w:fill="auto"/>
            <w:noWrap w:val="0"/>
            <w:vAlign w:val="center"/>
          </w:tcPr>
          <w:p>
            <w:pPr>
              <w:keepNext w:val="0"/>
              <w:keepLines w:val="0"/>
              <w:pageBreakBefore w:val="0"/>
              <w:shd w:val="clear"/>
              <w:kinsoku/>
              <w:wordWrap/>
              <w:overflowPunct/>
              <w:topLinePunct w:val="0"/>
              <w:autoSpaceDE/>
              <w:autoSpaceDN/>
              <w:bidi w:val="0"/>
              <w:adjustRightIn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2022年版</w:t>
            </w:r>
          </w:p>
        </w:tc>
        <w:tc>
          <w:tcPr>
            <w:tcW w:w="5685" w:type="dxa"/>
            <w:shd w:val="clear" w:color="auto" w:fill="auto"/>
            <w:noWrap w:val="0"/>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2022年版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623" w:type="dxa"/>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4.设计有助于核心素养形成和发展的教学过程</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要将传统教学设计中基于知识授受的教学过程，转变为基于学生核心素养发展的教学过程，这就不仅要考虑教学内容的逻辑、教学过程的环节和学生的认知特点等，还要在教学理念上以学生的学习与发展为本，注重学生的自主探究活动，调动和发挥学生学习历史的积极性、主动性和创造性。因此，教师需要从以下几个方面重点设计教学过程。</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(1) 创设历史情境</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历史是过去的事情，为了促进学生了解、感受、体会历史的真实境况和当时人们面临的实际问题，需要拉近学生与历史之间的距离。因此，在教学过程的设计中，教师要先设法引领学生在历史情境中展开学习活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创设历史情境有多种方式，如通过展示历史文献、历史影像，参观历史遗址、历史博物馆、纪念馆等再现历史情境；通过当前国内外发生的事件回溯历史的源头，即从现实情境中探寻历史问题；通过衣食住行、言谈话语等日常生活情境，使学生感受与之相关的历史由来，切入所要认识的历史问题。</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（2）明确学习任务</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FF0000"/>
                <w:sz w:val="24"/>
                <w:szCs w:val="24"/>
                <w:highlight w:val="yellow"/>
                <w:vertAlign w:val="baseline"/>
                <w:lang w:val="en-US" w:eastAsia="zh-CN"/>
              </w:rPr>
            </w:pPr>
            <w:r>
              <w:rPr>
                <w:rFonts w:hint="eastAsia" w:ascii="宋体" w:hAnsi="宋体" w:eastAsia="宋体" w:cs="宋体"/>
                <w:b w:val="0"/>
                <w:bCs w:val="0"/>
                <w:color w:val="00B050"/>
                <w:sz w:val="24"/>
                <w:szCs w:val="24"/>
                <w:vertAlign w:val="baseline"/>
                <w:lang w:val="en-US" w:eastAsia="zh-CN"/>
              </w:rPr>
              <w:t>为使学生开展自主的探究学习，需要确定并提出明确的学习任务。学习任务的确定应以课程标准中的内容要求、学业要求和学业质量标准为依据，以具体的任务引领学生去认识历史和解决探究的问题。</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241" w:firstLineChars="1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（3）提出探究问题</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学生的核心素养是在解决问题的过程中发展的。因此，教师在分析教学内容的基础上，要以问题为引领开展教学。无论单元学习，还是每课学习，都要结合教学内容的逻辑层次，设置需要解决的问题,并形成递进性的问题链，构成教学过程的逻辑层次，使学生在解决问题的过程中掌握知识，发展思维，形成新的迁移，获得新的认识。教师不仅要在教学设计中注重探究问题的设置，而且要将教学过程的实际操作转化为学生解决问题的活动过程；同时，要注重培养学生的问题意识，提升学生的批判性思维。</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left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（4）开展史料研习</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00B050"/>
                <w:sz w:val="24"/>
                <w:szCs w:val="24"/>
                <w:vertAlign w:val="baseline"/>
                <w:lang w:val="en-US" w:eastAsia="zh-CN"/>
              </w:rPr>
              <w:t>学生学习历史不是简单地接受和记忆现成的答案，而是通过自己对相关史事的了解，以及运用有价值、可信的史料来判明历史事实，形成历史认识。因此，教师在设计教学过程时，要考虑如何构建基于史料研习的教学方式。这种教学方式不仅要求教师在教学中运用史料阐释历史，还要求教师引导学生学会搜集、整理、辨析史料，运用史料解释历史。在运用史料上，要考虑以下几点: 一是明确运用史料的目的；二是选择典型、可信、有价值、有说服力的史料，考虑史料反映的立场、观点；三是所选史料要包含与学习有关的关键信息；四是考虑学生对史料的理解水平，帮助学生克服阅读史料的障碍；五是将史料展示与问题解决相结合；六是考虑如何根据史料的运用来组织学生的学习活动。</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numPr>
                <w:ilvl w:val="0"/>
                <w:numId w:val="0"/>
              </w:numPr>
              <w:shd w:val="clear"/>
              <w:kinsoku/>
              <w:wordWrap/>
              <w:overflowPunct/>
              <w:topLinePunct w:val="0"/>
              <w:autoSpaceDE/>
              <w:autoSpaceDN/>
              <w:bidi w:val="0"/>
              <w:adjustRightInd/>
              <w:spacing w:line="360" w:lineRule="auto"/>
              <w:ind w:left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B050"/>
                <w:sz w:val="24"/>
                <w:szCs w:val="24"/>
                <w:vertAlign w:val="baseline"/>
                <w:lang w:val="en-US" w:eastAsia="zh-CN"/>
              </w:rPr>
              <w:t>（5）组织历史论证</w:t>
            </w:r>
          </w:p>
          <w:p>
            <w:pPr>
              <w:keepNext w:val="0"/>
              <w:keepLines w:val="0"/>
              <w:pageBreakBefore w:val="0"/>
              <w:numPr>
                <w:ilvl w:val="0"/>
                <w:numId w:val="0"/>
              </w:numPr>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vertAlign w:val="baseline"/>
                <w:lang w:val="en-US" w:eastAsia="zh-CN"/>
              </w:rPr>
              <w:t>在教学设计和教学实施中，要组织学生对历史问题进行论证，引导学生对史料进行分析、比较、综合、概括等，形成自己的看法。在活动中，教师不仅要引导学生围绕关键问题进行论证，还要从培育核心素养的角度，引导学生理解历史叙述的内在含义，分析历史的多种联系，有根据地评述史事。</w:t>
            </w:r>
            <w:r>
              <w:rPr>
                <w:rFonts w:hint="eastAsia" w:ascii="宋体" w:hAnsi="宋体" w:eastAsia="宋体" w:cs="宋体"/>
                <w:b/>
                <w:bCs/>
                <w:color w:val="FF0000"/>
                <w:sz w:val="24"/>
                <w:szCs w:val="24"/>
                <w:highlight w:val="yellow"/>
                <w:vertAlign w:val="baseline"/>
                <w:lang w:val="en-US" w:eastAsia="zh-CN"/>
              </w:rPr>
              <w:t>（新增）</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（二）充分激发学生的历史学习兴趣</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重初中学生的心理特征和认知水平，了解学生的生活经验和知识基础，结合具体、生动的史实，从多方面调动学生的学习积极性，激发学生学习历史的兴趣，培养学生的问题意识，引导学生主动地进行历史学习，积极参与历史教学活动。</w:t>
            </w:r>
            <w:r>
              <w:rPr>
                <w:rFonts w:hint="eastAsia" w:ascii="宋体" w:hAnsi="宋体" w:eastAsia="宋体" w:cs="宋体"/>
                <w:color w:val="000000" w:themeColor="text1"/>
                <w:sz w:val="24"/>
                <w:szCs w:val="24"/>
                <w:highlight w:val="none"/>
                <w14:textFill>
                  <w14:solidFill>
                    <w14:schemeClr w14:val="tx1"/>
                  </w14:solidFill>
                </w14:textFill>
              </w:rPr>
              <w:t>如创设历史的情境，</w:t>
            </w:r>
            <w:r>
              <w:rPr>
                <w:rFonts w:hint="eastAsia" w:ascii="宋体" w:hAnsi="宋体" w:eastAsia="宋体" w:cs="宋体"/>
                <w:color w:val="000000" w:themeColor="text1"/>
                <w:sz w:val="24"/>
                <w:szCs w:val="24"/>
                <w14:textFill>
                  <w14:solidFill>
                    <w14:schemeClr w14:val="tx1"/>
                  </w14:solidFill>
                </w14:textFill>
              </w:rPr>
              <w:t>使学生感受到历史上出现的矛盾、纠纷，从而产生了解历史和探寻历史的愿望。</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5</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采用多种多样的历史教学方式方法</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在历史教学过程中，教师应根据课程标准的要求、教学内容的特点、学生的认知水平和学习状况，采用多样的、适宜的教学方式和教学方法。</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1</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教师应进行必要的讲述</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历史课堂教学中，教师进行必要的讲述是不可或缺的。教师的讲述包括对具体的历史事件、人物和现象的叙述，对重要历史问题的讲解等。教师讲好相关的历史故事，有助于学生提高学习兴趣，体验历史情境，了解史事的基本情况，加深对历史的思考和理解。</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2</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开展以学生为主体的多种多样的教学活动</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要实现历史课程育人方式的变革，很重要的方面是改变以教师传授知识为主的教学方式，突出学生在教学中的主体地位，组织以学生为主体、以师生互动和生生互动为特征、以探究历史问题为目的的教学活动。在活动中，学生通过亲身参与，表达自己的观点，交流不同的看法，吸纳合理的意见，完善自己的认识</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教师要及时引导学生概括总结，达成共识。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教学活动的类型应丰富多样，可开展课堂讨论，组织辩论会，编演历史剧，举办故事会、诗歌朗诵会、成语比赛、讲座、专题论坛、读书交流会、学习经验交流会等，进行历史方面的社会调查，采访历史见证人，参观博物馆、纪念馆及爱国主义教育基地，考察历史遗址和遗迹，观看并讨论历史题材的影视作品，制作历史文物模型，撰写小论文，编写家庭简史、社区简史和历史人物小传，编写历史题材的板报、通讯等，举办小型历史专题展览，设计历史学习园地的网页，等等。</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3</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将现代信息技术与历史教学深度融合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现代信息技术的发展，为历史教学提供了新型的教学技术和教学手段。在历史教学中运用现代信息技术，能够拓宽有关历史的信息源，扩展历史视野，有助于更好地突出教学重点和解决教学难点。信息技术的运用能够有效地改变传统的教学方式，适应信息时代人们个性化、多样化的学习习惯和学习方式，促进教与学的互动和交流。</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在教学中，教师要努力将现代信息技术与历史教学内容的展现相结合，通过多媒体手段呈现具体的、形象的、动态的、多维度的历史情境</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恰当运用现代信息技术的优势，组织学生开展各种学习活动，促进学生的自主学习、合作学习和探究学习。</w:t>
            </w:r>
            <w:r>
              <w:rPr>
                <w:rFonts w:hint="eastAsia" w:ascii="宋体" w:hAnsi="宋体" w:eastAsia="宋体" w:cs="宋体"/>
                <w:b w:val="0"/>
                <w:bCs w:val="0"/>
                <w:color w:val="00B050"/>
                <w:sz w:val="24"/>
                <w:szCs w:val="24"/>
                <w:u w:val="none"/>
                <w:vertAlign w:val="baseline"/>
              </w:rPr>
              <w:t>随着现代信息技术与历史教学的深度融合，</w:t>
            </w:r>
            <w:r>
              <w:rPr>
                <w:rFonts w:hint="eastAsia" w:ascii="宋体" w:hAnsi="宋体" w:eastAsia="宋体" w:cs="宋体"/>
                <w:b w:val="0"/>
                <w:bCs w:val="0"/>
                <w:color w:val="00B050"/>
                <w:sz w:val="24"/>
                <w:szCs w:val="24"/>
                <w:vertAlign w:val="baseline"/>
              </w:rPr>
              <w:t>教师要积极探索线上教学的模式，并将线上教学与线下教学有机结合。</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lang w:val="en-US" w:eastAsia="zh-CN"/>
              </w:rPr>
              <w:t>4</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对学生进行有针对性的指导</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rPr>
            </w:pPr>
            <w:r>
              <w:rPr>
                <w:rFonts w:hint="eastAsia" w:ascii="宋体" w:hAnsi="宋体" w:eastAsia="宋体" w:cs="宋体"/>
                <w:b w:val="0"/>
                <w:bCs w:val="0"/>
                <w:color w:val="00B050"/>
                <w:sz w:val="24"/>
                <w:szCs w:val="24"/>
                <w:vertAlign w:val="baseline"/>
              </w:rPr>
              <w:t>要突出和发挥学生在教学中的主体地位，引导学生掌握学习方法，使学生有明确的学习策略和学习规划，学会学习，这需要教师对学生进行学习方法指导。学法指导包括很多方面，例如</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指导学生学会梳理教材，阅读有关历史资料，解析历史概念，概括所学的历史事实，对历史进行分析，初步形成自己的历史认识，学会与他人交流合作，等等。教师要根据学生的不同情况，有针对性地进行个性化指导。</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（三）注重对基本史实进行必要的讲述</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运用多种方式展现历史发展的态势，尤其是通过教师清晰明了的讲述，使学生知晓历史的背景、主要经过和结果，通过具体、生动的情节感知历史，清楚地了解具体的历史状况。在此基础上，引导学生思考问题，对历史进行正确的理解，对史</w:t>
            </w:r>
            <w:r>
              <w:rPr>
                <w:rFonts w:hint="eastAsia" w:ascii="宋体" w:hAnsi="宋体" w:eastAsia="宋体" w:cs="宋体"/>
                <w:color w:val="auto"/>
                <w:sz w:val="24"/>
                <w:szCs w:val="24"/>
                <w:lang w:val="en-US" w:eastAsia="zh-CN"/>
              </w:rPr>
              <w:t>实作</w:t>
            </w:r>
            <w:r>
              <w:rPr>
                <w:rFonts w:hint="eastAsia" w:ascii="宋体" w:hAnsi="宋体" w:eastAsia="宋体" w:cs="宋体"/>
                <w:color w:val="auto"/>
                <w:sz w:val="24"/>
                <w:szCs w:val="24"/>
              </w:rPr>
              <w:t>出合理的判断。如通过具体讲述历史人物典型的言行事例，使学生有真切的感悟，加深理解和认识。</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（四）引导学生学会学习，学会思考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以转变学生的学习方式为核心，注重学生学习历史知识的过程，注重对学生学习能力的培养，在教学过程中加强对学生学习方法的指导，使学生学会学习。鼓励学生在学习时进行独立思考和交流合作，培养学生提出问题和分析问题的能力，逐步养成探究式学习的习惯。  </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FF0000"/>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五</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注重历史知识多领域、多层次的联系</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color w:val="auto"/>
                <w:sz w:val="24"/>
                <w:szCs w:val="24"/>
                <w:lang w:val="en-US" w:eastAsia="zh-CN"/>
              </w:rPr>
            </w:pPr>
            <w:r>
              <w:rPr>
                <w:rFonts w:hint="eastAsia" w:ascii="宋体" w:hAnsi="宋体" w:eastAsia="宋体" w:cs="宋体"/>
                <w:b w:val="0"/>
                <w:bCs/>
                <w:color w:val="auto"/>
                <w:sz w:val="24"/>
                <w:szCs w:val="24"/>
                <w:lang w:val="en-US" w:eastAsia="zh-CN"/>
              </w:rPr>
              <w:t>力图从整体上把握历史，而不是孤立、分散地讲述历史知识。特别要注意历史发展地纵向联系、同一历史时期的横向联系、历史发展的因果联系、历史现象与现实生活之间的联系，以及历史学科知识与其他相关学科知识的联系和渗透等。如历史上重大改革的发生，往往有着政治、经济、社会、文化等方面的因素，需要对这些因素进行综合的考察</w:t>
            </w:r>
            <w:r>
              <w:rPr>
                <w:rFonts w:hint="eastAsia" w:ascii="宋体" w:hAnsi="宋体" w:eastAsia="宋体" w:cs="宋体"/>
                <w:b/>
                <w:color w:val="auto"/>
                <w:sz w:val="24"/>
                <w:szCs w:val="24"/>
                <w:lang w:val="en-US" w:eastAsia="zh-CN"/>
              </w:rPr>
              <w:t>。</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（六）提倡教学方式、方法和手段的多样化</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教学目标、教学内容的特点，考虑到学生的实际情况和教师的自身特点，在相应的教学条件下，选择和运用适当的教学方式、教学方法和教学手段。教师要注重启发式、互动式教学，积极探索多种教学途径，组织丰富多彩的教学活动，例如：开展课堂讨论，组织辩论会，举行历史故事会，举办历史讲座，进行历史方面的社会调查，参观历史博物馆、纪念馆及爱国主义教育基地，考察历史遗址和遗迹，采访历史见证人，编演历史剧，观看并讨论历史题材的影视作品，仿制历史文物，撰写历史小论文，写家庭简史、社区简史和历史人物小传，编辑历史题材的板报、通讯、刊物，举办小型历史专题展览，等等。</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提倡教学方法、教学手段的多样化和现代化。在教学中要将教师的讲述、讲解、演示等与学生的观察、材料研习、讨论、问题探究等结合起来；充分运用教学挂图、幻灯、投影、录音、录像、影片、模型等</w:t>
            </w:r>
            <w:r>
              <w:rPr>
                <w:rFonts w:hint="eastAsia" w:ascii="宋体" w:hAnsi="宋体" w:eastAsia="宋体" w:cs="宋体"/>
                <w:color w:val="auto"/>
                <w:sz w:val="24"/>
                <w:szCs w:val="24"/>
                <w:lang w:val="en-US" w:eastAsia="zh-CN"/>
              </w:rPr>
              <w:t>手段</w:t>
            </w:r>
            <w:r>
              <w:rPr>
                <w:rFonts w:hint="eastAsia" w:ascii="宋体" w:hAnsi="宋体" w:eastAsia="宋体" w:cs="宋体"/>
                <w:color w:val="auto"/>
                <w:sz w:val="24"/>
                <w:szCs w:val="24"/>
              </w:rPr>
              <w:t>，进行形象、直观的教学；注重现代信息技术与历史教学的整合，努力创造条件，利用多媒体、网络组织教学，开发和制作历史课件。</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color w:val="auto"/>
                <w:sz w:val="24"/>
                <w:szCs w:val="24"/>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strike/>
                <w:dstrike w:val="0"/>
                <w:color w:val="auto"/>
                <w:sz w:val="24"/>
                <w:szCs w:val="24"/>
              </w:rPr>
            </w:pPr>
            <w:r>
              <w:rPr>
                <w:rFonts w:hint="eastAsia" w:ascii="宋体" w:hAnsi="宋体" w:eastAsia="宋体" w:cs="宋体"/>
                <w:b/>
                <w:strike/>
                <w:dstrike w:val="0"/>
                <w:color w:val="auto"/>
                <w:sz w:val="24"/>
                <w:szCs w:val="24"/>
              </w:rPr>
              <w:t>（七）注重培养学生的创新意识和实践能力</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创造宽松的学习环境和氛围，为学生主</w:t>
            </w:r>
            <w:r>
              <w:rPr>
                <w:rFonts w:hint="eastAsia" w:ascii="宋体" w:hAnsi="宋体" w:eastAsia="宋体" w:cs="宋体"/>
                <w:strike/>
                <w:dstrike w:val="0"/>
                <w:color w:val="auto"/>
                <w:sz w:val="24"/>
                <w:szCs w:val="24"/>
                <w:lang w:val="en-US" w:eastAsia="zh-CN"/>
              </w:rPr>
              <w:t>动</w:t>
            </w:r>
            <w:r>
              <w:rPr>
                <w:rFonts w:hint="eastAsia" w:ascii="宋体" w:hAnsi="宋体" w:eastAsia="宋体" w:cs="宋体"/>
                <w:strike/>
                <w:dstrike w:val="0"/>
                <w:color w:val="auto"/>
                <w:sz w:val="24"/>
                <w:szCs w:val="24"/>
              </w:rPr>
              <w:t>学习、积极探究、合作与交流提供条件。鼓励学生积极思考，勇于提出质疑和说明自己的观点、看法，对历史进行有意义、有创建的阐释。</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strike/>
                <w:dstrike w:val="0"/>
                <w:color w:val="auto"/>
                <w:sz w:val="24"/>
                <w:szCs w:val="24"/>
              </w:rPr>
              <w:t>引导学生积极参与校外的历史考察和社会调查，在实践中发现问题，并运用已学的历史知识、技能和方法去解决问题，提高实践能力。如对学校周边的文物古迹、社区、村庄、企业等进行历史沿革、发展现状的调查，搜集相关的资料、信息，并加以整理和分析，进行较为完整的叙述，提出自己的见解。</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3" w:type="dxa"/>
            <w:noWrap w:val="0"/>
            <w:vAlign w:val="top"/>
          </w:tcPr>
          <w:p>
            <w:pPr>
              <w:keepNext w:val="0"/>
              <w:keepLines w:val="0"/>
              <w:pageBreakBefore w:val="0"/>
              <w:kinsoku/>
              <w:wordWrap/>
              <w:overflowPunct/>
              <w:topLinePunct w:val="0"/>
              <w:autoSpaceDE/>
              <w:autoSpaceDN/>
              <w:bidi w:val="0"/>
              <w:adjustRightInd/>
              <w:spacing w:line="360" w:lineRule="auto"/>
              <w:ind w:firstLine="1446" w:firstLineChars="600"/>
              <w:textAlignment w:val="auto"/>
              <w:rPr>
                <w:rFonts w:hint="eastAsia" w:ascii="宋体" w:hAnsi="宋体" w:eastAsia="宋体" w:cs="宋体"/>
                <w:b/>
                <w:bCs/>
                <w:color w:val="auto"/>
                <w:sz w:val="24"/>
                <w:szCs w:val="24"/>
                <w:vertAlign w:val="baseline"/>
              </w:rPr>
            </w:pPr>
            <w:r>
              <w:rPr>
                <w:rFonts w:hint="eastAsia" w:ascii="宋体" w:hAnsi="宋体" w:eastAsia="宋体" w:cs="宋体"/>
                <w:b/>
                <w:bCs/>
                <w:color w:val="00B050"/>
                <w:sz w:val="24"/>
                <w:szCs w:val="24"/>
                <w:vertAlign w:val="baseline"/>
              </w:rPr>
              <w:t>(二)</w:t>
            </w:r>
            <w:r>
              <w:rPr>
                <w:rFonts w:hint="eastAsia" w:ascii="宋体" w:hAnsi="宋体" w:eastAsia="宋体" w:cs="宋体"/>
                <w:b/>
                <w:bCs/>
                <w:color w:val="auto"/>
                <w:sz w:val="24"/>
                <w:szCs w:val="24"/>
                <w:vertAlign w:val="baseline"/>
              </w:rPr>
              <w:t>评价建议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历史课程的评价要以历史课程目标、课程内容、学业要求和学业质量为依据，以培育学生核心素养为出发点和落脚点,综合发挥评价与考试命题的导向、鉴定、诊断、激励、调控和改进功能，准确判断学生核心素养的达成度。</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w:t>
            </w:r>
            <w:r>
              <w:rPr>
                <w:rFonts w:hint="eastAsia" w:ascii="宋体" w:hAnsi="宋体" w:eastAsia="宋体" w:cs="宋体"/>
                <w:b/>
                <w:bCs/>
                <w:color w:val="00B050"/>
                <w:sz w:val="24"/>
                <w:szCs w:val="24"/>
                <w:vertAlign w:val="baseline"/>
                <w:lang w:eastAsia="zh-CN"/>
              </w:rPr>
              <w:t>.</w:t>
            </w:r>
            <w:r>
              <w:rPr>
                <w:rFonts w:hint="eastAsia" w:ascii="宋体" w:hAnsi="宋体" w:eastAsia="宋体" w:cs="宋体"/>
                <w:b/>
                <w:bCs/>
                <w:color w:val="00B050"/>
                <w:sz w:val="24"/>
                <w:szCs w:val="24"/>
                <w:vertAlign w:val="baseline"/>
              </w:rPr>
              <w:t>教学评价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rPr>
            </w:pPr>
            <w:r>
              <w:rPr>
                <w:rFonts w:hint="eastAsia" w:ascii="宋体" w:hAnsi="宋体" w:eastAsia="宋体" w:cs="宋体"/>
                <w:b w:val="0"/>
                <w:bCs w:val="0"/>
                <w:color w:val="00B050"/>
                <w:sz w:val="24"/>
                <w:szCs w:val="24"/>
                <w:vertAlign w:val="baseline"/>
              </w:rPr>
              <w:t>历史课程的评价主要是评价学生在学习过程中表现出的核心素养水平，并用评价结果改进教师的教学行为和学生的学习方式，使教、学、评相互促进，共同服务于学生核心素养的发展。</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(1)评价原则</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val="0"/>
                <w:bCs w:val="0"/>
                <w:color w:val="00B050"/>
                <w:sz w:val="24"/>
                <w:szCs w:val="24"/>
                <w:vertAlign w:val="baseline"/>
              </w:rPr>
              <w:t>历史课程的评价要以课程目标和课程内容为依据，确定符合学业质量标准的评价目标</w:t>
            </w:r>
            <w:r>
              <w:rPr>
                <w:rFonts w:hint="eastAsia" w:ascii="宋体" w:hAnsi="宋体" w:eastAsia="宋体" w:cs="宋体"/>
                <w:b w:val="0"/>
                <w:bCs w:val="0"/>
                <w:color w:val="00B050"/>
                <w:sz w:val="24"/>
                <w:szCs w:val="24"/>
                <w:vertAlign w:val="baseline"/>
                <w:lang w:eastAsia="zh-CN"/>
              </w:rPr>
              <w:t>；</w:t>
            </w:r>
            <w:r>
              <w:rPr>
                <w:rFonts w:hint="eastAsia" w:ascii="宋体" w:hAnsi="宋体" w:eastAsia="宋体" w:cs="宋体"/>
                <w:b w:val="0"/>
                <w:bCs w:val="0"/>
                <w:color w:val="00B050"/>
                <w:sz w:val="24"/>
                <w:szCs w:val="24"/>
                <w:vertAlign w:val="baseline"/>
              </w:rPr>
              <w:t>要从社会、学校、教师、学生等不同评价主体</w:t>
            </w:r>
            <w:r>
              <w:rPr>
                <w:rFonts w:hint="eastAsia" w:ascii="宋体" w:hAnsi="宋体" w:eastAsia="宋体" w:cs="宋体"/>
                <w:color w:val="00B050"/>
                <w:sz w:val="24"/>
                <w:szCs w:val="24"/>
                <w:vertAlign w:val="baseline"/>
              </w:rPr>
              <w:t>的视角进行评价</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倡导过程评价的校内外结合，对学生校外的学习情况进行评价，并将这方面的评价与校内进行的多种评价结合起来</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倡导跨学科评价、增值评价，关注学生经历多次评价后展现的进步程度</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注重评价目标与教学目标的一致性，教学和评价围绕学生学习这一中心展开，以过程评价促进学生核心素养的发展。</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(2)评价内容</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评价内容包括学生学习态度、学习参与程度、学习内容掌握程度、核心素养的发展状况等</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要对学生核心素养五个方面的综合发展状况进行评价，主要评价学生将所学历史知识与技能运用于解决具体问题时所体现的核心素养水平。</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(3)评价方法</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评价要进行整体规划和设计，重点关注课堂评价、作业评价、单元评价、跨学科主题学习评价和期末评价。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课堂评价主要运用观察等方法测评学生在课堂上的学习方式和学习表现。教师要观察、记录学生的学习过程，对学生参与学习活动的状态、进展与成效等作出评判，根据课堂评价的结果优化教学，提高教学活动的有效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作业评价主要通过各种形式的作业任务的完成情况评价学生的学习表现。任务形式包括完成课后练习、制作历史模型、撰写历史调查报告或历史小论文等。作业评价要紧扣课堂学习的内容和目标，在注重理解和应用的基础上，加强综合性、探究性和创新性，体现层次性</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针对不同学生的特点，布置不同层次的作业，供学生选择。评价时，教师应和学生</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起设计可行的量规，注意考查学生在完成历史作业过程中的心理感受和收获，对学生的作业进行公正、合理的评价。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单元评价主要运用纸笔测试和作业，对学生完成一个单元的学习后达到的学业成就进行评价。要制订单元评价指标，从课程内容、核心素养等维度来评价学生。纸笔测试要尽可能覆盖单元所学内容和目标，作业要根据单元内容特点以及要考查的核心素养侧重点进行设计</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测试体量或作业任务量要适当。</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 xml:space="preserve">跨学科主题学习评价需要历史教师与相关课程教师合作，对学生的学习进行评价。评价的主要内容: </w:t>
            </w:r>
            <w:r>
              <w:rPr>
                <w:rFonts w:hint="eastAsia" w:ascii="宋体" w:hAnsi="宋体" w:eastAsia="宋体" w:cs="宋体"/>
                <w:color w:val="00B050"/>
                <w:sz w:val="24"/>
                <w:szCs w:val="24"/>
                <w:vertAlign w:val="baseline"/>
                <w:lang w:val="en-US" w:eastAsia="zh-CN"/>
              </w:rPr>
              <w:t>一</w:t>
            </w:r>
            <w:r>
              <w:rPr>
                <w:rFonts w:hint="eastAsia" w:ascii="宋体" w:hAnsi="宋体" w:eastAsia="宋体" w:cs="宋体"/>
                <w:color w:val="00B050"/>
                <w:sz w:val="24"/>
                <w:szCs w:val="24"/>
                <w:vertAlign w:val="baseline"/>
              </w:rPr>
              <w:t>是对学生参与跨学科主题学习活动的表现，以历史学科为本位，兼从多学科的角度进行评价</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二是对学生在语文、道德与法治、地理、艺术等课程的学习过程中表现出来的历史素养进行评价，如时空观念、史料实证、历史解释</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三是对学生表现出来的具有各学科共同特征、共通性素养进行评价，如唯物史观、家国情怀。</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要完善学生综合素质档案建设，并将上述评价的结果纳入其中，作为期末评价的重要组成部分。</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期末评价要综合运用多种方式评价学生一个学期的学习情况。期末评价以纸笔测试为主，日常教学中课堂评价、作业评价、单元评价、跨学科主题学习评价的结果在期末评价中也应占</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定比例。纸笔测试要设计完整的多维细目表，即将课程内容体现的核心素养分解为若干维度，并以此设计试题</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试题应该尽可能覆盖学期所学内容，重点考查学生运用所学知识解决新情境下的历史问题的能力，确保测评的信度和效度</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试题创设情境所用资料尽可能贴近生活，贴近现实，易于理解。</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b/>
                <w:bCs/>
                <w:color w:val="00B050"/>
                <w:sz w:val="24"/>
                <w:szCs w:val="24"/>
                <w:vertAlign w:val="baseline"/>
              </w:rPr>
            </w:pP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rPr>
            </w:pPr>
            <w:r>
              <w:rPr>
                <w:rFonts w:hint="eastAsia" w:ascii="宋体" w:hAnsi="宋体" w:eastAsia="宋体" w:cs="宋体"/>
                <w:b/>
                <w:bCs/>
                <w:color w:val="00B050"/>
                <w:sz w:val="24"/>
                <w:szCs w:val="24"/>
                <w:vertAlign w:val="baseline"/>
              </w:rPr>
              <w:t>(4)评价结果的使用</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color w:val="00B050"/>
                <w:sz w:val="24"/>
                <w:szCs w:val="24"/>
                <w:vertAlign w:val="baseline"/>
              </w:rPr>
              <w:t>对于评价结果的解释与反馈，要更多地关注学生的进步，注重学生在掌握知识、运用方法、解决问题、论证及表述等方面的提高，以及在学习过程中的合作交流、情感态度等方面的变化</w:t>
            </w:r>
            <w:r>
              <w:rPr>
                <w:rFonts w:hint="eastAsia" w:ascii="宋体" w:hAnsi="宋体" w:eastAsia="宋体" w:cs="宋体"/>
                <w:color w:val="00B050"/>
                <w:sz w:val="24"/>
                <w:szCs w:val="24"/>
                <w:vertAlign w:val="baseline"/>
                <w:lang w:eastAsia="zh-CN"/>
              </w:rPr>
              <w:t>；</w:t>
            </w:r>
            <w:r>
              <w:rPr>
                <w:rFonts w:hint="eastAsia" w:ascii="宋体" w:hAnsi="宋体" w:eastAsia="宋体" w:cs="宋体"/>
                <w:color w:val="00B050"/>
                <w:sz w:val="24"/>
                <w:szCs w:val="24"/>
                <w:vertAlign w:val="baseline"/>
              </w:rPr>
              <w:t>评价结果要及时通过适当渠道向学生反馈，对学生给予适当的、有针对性的鼓励、指导和帮助，使学生在了解自己学习结果的基础上，总结经验，扬长补短，建立自信，激发学习动力，更积极地投入历史学习中。教师要充分利用评价发现教学中存在的问题，根据评价结果及时调整教学进</w:t>
            </w:r>
          </w:p>
          <w:p>
            <w:pPr>
              <w:keepNext w:val="0"/>
              <w:keepLines w:val="0"/>
              <w:pageBreakBefore w:val="0"/>
              <w:shd w:val="clear"/>
              <w:kinsoku/>
              <w:wordWrap/>
              <w:overflowPunct/>
              <w:topLinePunct w:val="0"/>
              <w:autoSpaceDE/>
              <w:autoSpaceDN/>
              <w:bidi w:val="0"/>
              <w:adjustRightInd/>
              <w:spacing w:line="360" w:lineRule="auto"/>
              <w:textAlignment w:val="auto"/>
              <w:rPr>
                <w:rFonts w:hint="eastAsia" w:ascii="宋体" w:hAnsi="宋体" w:eastAsia="宋体" w:cs="宋体"/>
                <w:sz w:val="24"/>
                <w:szCs w:val="24"/>
                <w:vertAlign w:val="baseline"/>
              </w:rPr>
            </w:pPr>
            <w:r>
              <w:rPr>
                <w:rFonts w:hint="eastAsia" w:ascii="宋体" w:hAnsi="宋体" w:eastAsia="宋体" w:cs="宋体"/>
                <w:color w:val="00B050"/>
                <w:sz w:val="24"/>
                <w:szCs w:val="24"/>
                <w:vertAlign w:val="baseline"/>
              </w:rPr>
              <w:t>度和内容，改进教学策略。要建立师生对话交流的沟通途径，共同解读和分析过程评价结果信息，提高评价结果的使用效率。</w:t>
            </w:r>
          </w:p>
        </w:tc>
        <w:tc>
          <w:tcPr>
            <w:tcW w:w="5685" w:type="dxa"/>
            <w:noWrap w:val="0"/>
            <w:vAlign w:val="top"/>
          </w:tcPr>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bCs w:val="0"/>
                <w:color w:val="00B050"/>
                <w:sz w:val="24"/>
                <w:szCs w:val="24"/>
              </w:rPr>
              <w:t>二、</w:t>
            </w:r>
            <w:r>
              <w:rPr>
                <w:rFonts w:hint="eastAsia" w:ascii="宋体" w:hAnsi="宋体" w:eastAsia="宋体" w:cs="宋体"/>
                <w:b/>
                <w:color w:val="auto"/>
                <w:sz w:val="24"/>
                <w:szCs w:val="24"/>
              </w:rPr>
              <w:t>评价建议</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B050"/>
                <w:sz w:val="24"/>
                <w:szCs w:val="24"/>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评价的主要目的是全面了解学生学习历史的过程和结果，激励学生学习，促进学生的学业进步和全面发展，以及改善教师的教学和提高教学质量。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学生的历史学业进行评价，是历史课程实施的重要环节。评价须以本标准中的“课程目标”和“课程内容”为依据，注重目标、教学和评价的一致性，运用科学、可行和多样的评价方式，对学生的历史学习过程和效果进行价值判断。评价不仅要关注学生的学习结果，更要关注学生在学习过程中的发展和变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学习评价</w:t>
            </w:r>
            <w:r>
              <w:rPr>
                <w:rFonts w:hint="eastAsia" w:ascii="宋体" w:hAnsi="宋体" w:eastAsia="宋体" w:cs="宋体"/>
                <w:color w:val="auto"/>
                <w:kern w:val="0"/>
                <w:sz w:val="24"/>
                <w:szCs w:val="24"/>
                <w:lang w:val="en-US" w:eastAsia="zh-CN"/>
              </w:rPr>
              <w:t>应</w:t>
            </w:r>
            <w:r>
              <w:rPr>
                <w:rFonts w:hint="eastAsia" w:ascii="宋体" w:hAnsi="宋体" w:eastAsia="宋体" w:cs="宋体"/>
                <w:color w:val="auto"/>
                <w:kern w:val="0"/>
                <w:sz w:val="24"/>
                <w:szCs w:val="24"/>
              </w:rPr>
              <w:t>坚持诊断性评价、形成性评价与终结性评价相结合，教师评价与学生自我评价、同伴评价相结合，量化评价与质性评价相结合的原则。既要注重评价学生的学业成就，如历史知识、能力、思维方法与品质等，还要考虑到学习的其他变化，如对所学内容的情感倾向、对学习方式的效果领悟，以及与相关学科的迁移情况，特别是学生对历史认识上的变化。</w:t>
            </w: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（一）评价的设计</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kern w:val="0"/>
                <w:sz w:val="24"/>
                <w:szCs w:val="24"/>
              </w:rPr>
            </w:pPr>
            <w:r>
              <w:rPr>
                <w:rFonts w:hint="eastAsia" w:ascii="宋体" w:hAnsi="宋体" w:eastAsia="宋体" w:cs="宋体"/>
                <w:b/>
                <w:bCs/>
                <w:strike/>
                <w:dstrike w:val="0"/>
                <w:color w:val="auto"/>
                <w:kern w:val="0"/>
                <w:sz w:val="24"/>
                <w:szCs w:val="24"/>
              </w:rPr>
              <w:t xml:space="preserve">1．评价目标的选择与确定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kern w:val="0"/>
                <w:sz w:val="24"/>
                <w:szCs w:val="24"/>
              </w:rPr>
              <w:t>清晰的</w:t>
            </w:r>
            <w:r>
              <w:rPr>
                <w:rFonts w:hint="eastAsia" w:ascii="宋体" w:hAnsi="宋体" w:eastAsia="宋体" w:cs="宋体"/>
                <w:strike/>
                <w:dstrike w:val="0"/>
                <w:color w:val="auto"/>
                <w:kern w:val="0"/>
                <w:sz w:val="24"/>
                <w:szCs w:val="24"/>
                <w:lang w:val="en-US" w:eastAsia="zh-CN"/>
              </w:rPr>
              <w:t>学习</w:t>
            </w:r>
            <w:r>
              <w:rPr>
                <w:rFonts w:hint="eastAsia" w:ascii="宋体" w:hAnsi="宋体" w:eastAsia="宋体" w:cs="宋体"/>
                <w:strike/>
                <w:dstrike w:val="0"/>
                <w:color w:val="auto"/>
                <w:kern w:val="0"/>
                <w:sz w:val="24"/>
                <w:szCs w:val="24"/>
              </w:rPr>
              <w:t>目标和评价目标是有效评价的关键。对</w:t>
            </w:r>
            <w:r>
              <w:rPr>
                <w:rFonts w:hint="eastAsia" w:ascii="宋体" w:hAnsi="宋体" w:eastAsia="宋体" w:cs="宋体"/>
                <w:strike/>
                <w:dstrike w:val="0"/>
                <w:color w:val="auto"/>
                <w:sz w:val="24"/>
                <w:szCs w:val="24"/>
              </w:rPr>
              <w:t>学生历史学习的评价，包括“知识与能力”“过程与方法”“情感</w:t>
            </w:r>
            <w:r>
              <w:rPr>
                <w:rFonts w:hint="eastAsia" w:ascii="宋体" w:hAnsi="宋体" w:eastAsia="宋体" w:cs="宋体"/>
                <w:strike/>
                <w:dstrike w:val="0"/>
                <w:color w:val="auto"/>
                <w:sz w:val="24"/>
                <w:szCs w:val="24"/>
                <w:lang w:val="en-US" w:eastAsia="zh-CN"/>
              </w:rPr>
              <w:t>·</w:t>
            </w:r>
            <w:r>
              <w:rPr>
                <w:rFonts w:hint="eastAsia" w:ascii="宋体" w:hAnsi="宋体" w:eastAsia="宋体" w:cs="宋体"/>
                <w:strike/>
                <w:dstrike w:val="0"/>
                <w:color w:val="auto"/>
                <w:sz w:val="24"/>
                <w:szCs w:val="24"/>
              </w:rPr>
              <w:t>态度</w:t>
            </w:r>
            <w:r>
              <w:rPr>
                <w:rFonts w:hint="eastAsia" w:ascii="宋体" w:hAnsi="宋体" w:eastAsia="宋体" w:cs="宋体"/>
                <w:strike/>
                <w:dstrike w:val="0"/>
                <w:color w:val="auto"/>
                <w:sz w:val="24"/>
                <w:szCs w:val="24"/>
                <w:lang w:val="en-US" w:eastAsia="zh-CN"/>
              </w:rPr>
              <w:t>·</w:t>
            </w:r>
            <w:r>
              <w:rPr>
                <w:rFonts w:hint="eastAsia" w:ascii="宋体" w:hAnsi="宋体" w:eastAsia="宋体" w:cs="宋体"/>
                <w:strike/>
                <w:dstrike w:val="0"/>
                <w:color w:val="auto"/>
                <w:sz w:val="24"/>
                <w:szCs w:val="24"/>
              </w:rPr>
              <w:t>价值观”三个部分。这三个部分是一个密切联系、相互交融的有机整体。在确定评价目标时，可将历史课程每个板块在这三个部分的要点</w:t>
            </w:r>
            <w:r>
              <w:rPr>
                <w:rFonts w:hint="eastAsia" w:ascii="宋体" w:hAnsi="宋体" w:eastAsia="宋体" w:cs="宋体"/>
                <w:strike/>
                <w:dstrike w:val="0"/>
                <w:color w:val="auto"/>
                <w:sz w:val="24"/>
                <w:szCs w:val="24"/>
                <w:lang w:val="en-US" w:eastAsia="zh-CN"/>
              </w:rPr>
              <w:t>列举出来，并对每个要点</w:t>
            </w:r>
            <w:r>
              <w:rPr>
                <w:rFonts w:hint="eastAsia" w:ascii="宋体" w:hAnsi="宋体" w:eastAsia="宋体" w:cs="宋体"/>
                <w:strike/>
                <w:dstrike w:val="0"/>
                <w:color w:val="auto"/>
                <w:sz w:val="24"/>
                <w:szCs w:val="24"/>
              </w:rPr>
              <w:t>进行可测量的描述。</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（1）关于“知识与能力”的评价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对历史基础知识和历史学习能力的评价，既包括考查学生对有关史事、概念、观点等方面的掌握程度，又包括考查对历史问题进行判断、分析、论证和解决的水平。应以各学习板块的具体目标和要求为标准，准确地把握“了解”“理解”“运用”的不同层次要求，注重学生是否全面、准确地掌握重要历史事件、历史人物、历史现象以及历史发展的基本线索，并能够对有关的历史信息进行有效的获取、处理和运用，对历史事物进行正确的分析和判断，对历史问题作出合理的、客观的解释。</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（2）关于“过程与方法”的评价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sz w:val="24"/>
                <w:szCs w:val="24"/>
              </w:rPr>
            </w:pPr>
            <w:r>
              <w:rPr>
                <w:rFonts w:hint="eastAsia" w:ascii="宋体" w:hAnsi="宋体" w:eastAsia="宋体" w:cs="宋体"/>
                <w:strike/>
                <w:dstrike w:val="0"/>
                <w:color w:val="auto"/>
                <w:sz w:val="24"/>
                <w:szCs w:val="24"/>
              </w:rPr>
              <w:t>在对历史学习过程进行评价时，应注重学生对历史的感知、理解、探究等方面的发展变化，发现并鼓励学生在学习过程中的进步。评价要注重对学生学习过程的整体评价，既包括学生的认知发展水平，也包括学生在情感、态度、意志、信念等方面的进展。对学习方法的评价，要与对知识与能力的评价结合起来，不仅注重学生对历史学习方法的运用程度，也要注重学生在学习态度、学习习惯和学习策略上的进步。对这方面的评价应采取灵活多样的方法，将定性与</w:t>
            </w:r>
            <w:r>
              <w:rPr>
                <w:rFonts w:hint="eastAsia" w:ascii="宋体" w:hAnsi="宋体" w:eastAsia="宋体" w:cs="宋体"/>
                <w:strike/>
                <w:dstrike w:val="0"/>
                <w:color w:val="auto"/>
                <w:sz w:val="24"/>
                <w:szCs w:val="24"/>
                <w:lang w:val="en-US" w:eastAsia="zh-CN"/>
              </w:rPr>
              <w:t>定量</w:t>
            </w:r>
            <w:r>
              <w:rPr>
                <w:rFonts w:hint="eastAsia" w:ascii="宋体" w:hAnsi="宋体" w:eastAsia="宋体" w:cs="宋体"/>
                <w:strike/>
                <w:dstrike w:val="0"/>
                <w:color w:val="auto"/>
                <w:sz w:val="24"/>
                <w:szCs w:val="24"/>
              </w:rPr>
              <w:t>相结合，并以定性评价为主。</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strike/>
                <w:dstrike w:val="0"/>
                <w:color w:val="auto"/>
                <w:sz w:val="24"/>
                <w:szCs w:val="24"/>
              </w:rPr>
            </w:pPr>
            <w:r>
              <w:rPr>
                <w:rFonts w:hint="eastAsia" w:ascii="宋体" w:hAnsi="宋体" w:eastAsia="宋体" w:cs="宋体"/>
                <w:b/>
                <w:bCs/>
                <w:strike/>
                <w:dstrike w:val="0"/>
                <w:color w:val="auto"/>
                <w:sz w:val="24"/>
                <w:szCs w:val="24"/>
              </w:rPr>
              <w:t>（3）关于“情感·态度·价值观”的评价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strike/>
                <w:dstrike w:val="0"/>
                <w:color w:val="auto"/>
                <w:sz w:val="24"/>
                <w:szCs w:val="24"/>
              </w:rPr>
              <w:t>在这方面的评价既要坚持正确的思想导向和价值标准，又要尊重学生的个性表现，关注和把握学生在情感、态度以及观点、信念上的变化与发展的趋向，注重学生通过历史学习对正确的思想、道德、观念等方面的感悟、理解和认同程度。对情感态度与价值观的评价主要在平时教学的过程中进行，注重考查和记录学生在不同阶段的状态和发生的变化。</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p>
          <w:p>
            <w:pPr>
              <w:keepNext w:val="0"/>
              <w:keepLines w:val="0"/>
              <w:pageBreakBefore w:val="0"/>
              <w:shd w:val="clear"/>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lang w:val="en-US" w:eastAsia="zh-CN"/>
              </w:rPr>
              <w:t>2.</w:t>
            </w:r>
            <w:r>
              <w:rPr>
                <w:rFonts w:hint="eastAsia" w:ascii="宋体" w:hAnsi="宋体" w:eastAsia="宋体" w:cs="宋体"/>
                <w:b/>
                <w:color w:val="auto"/>
                <w:kern w:val="0"/>
                <w:sz w:val="24"/>
                <w:szCs w:val="24"/>
              </w:rPr>
              <w:t>评价方法的选择</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不同的评价任务需要选择不同的评价方式。根据评价功能的不同，评价任务包括诊断性评价、形成性评价和终结性评价三种类型。</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评价的基本方法主要包括：历史习作、历史调查、历史制作、纸笔测验、教师观察、学生的自评与互评等。评价结果应及时反馈给学生，以便学生及时改进，促进学生的学习。</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习作是考查学生收集和处理信息的能力、历史思维能力、语言文字表达等能力的方式。历史习作主要包括学生撰写的历史小论文、历史影视作品观后感、历史书籍读后感、历史演讲稿、历史短剧剧本，以及课后作业等。</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调查既是一种活动方式，也是一种学习评价方式。教师可在教学中结合教学内容的需要和学生的实际，为学生提供适当、必要的历史调查活动的机会，拉近他们与历史的距离，使学生从多种角度了解历史，由此考查学生综合运用历史知识分析和解决问题的实践能力。</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历史制作同样既是一种学习活动，也是一种评价方式。通过制作历史模型、编绘历史图表、制作历史课件等活动，可以考查学生动手与动脑的综合能力。在评价时要注意考查学生在历史制作过程中的心理感受和收获，教师应和学生一起设计可行的量规，作为评价工具对学生的作品进行公正、合理的评价。</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纸笔测验是历史考试的主要形式。在测查时要</w:t>
            </w:r>
            <w:r>
              <w:rPr>
                <w:rFonts w:hint="eastAsia" w:ascii="宋体" w:hAnsi="宋体" w:eastAsia="宋体" w:cs="宋体"/>
                <w:bCs/>
                <w:color w:val="auto"/>
                <w:sz w:val="24"/>
                <w:szCs w:val="24"/>
              </w:rPr>
              <w:t>注重对课程目标的全面考查，</w:t>
            </w:r>
            <w:r>
              <w:rPr>
                <w:rFonts w:hint="eastAsia" w:ascii="宋体" w:hAnsi="宋体" w:eastAsia="宋体" w:cs="宋体"/>
                <w:color w:val="auto"/>
                <w:sz w:val="24"/>
                <w:szCs w:val="24"/>
              </w:rPr>
              <w:t>可采取闭卷、开卷、开卷与闭卷相结合等形式。考查的内容应体现历史课程的目标和课程内容的要求，确保考试的信度和效度，适当注意试题的开放性与探究性。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教师观察是指教师对学生在学习历史过程</w:t>
            </w:r>
            <w:r>
              <w:rPr>
                <w:rFonts w:hint="eastAsia" w:ascii="宋体" w:hAnsi="宋体" w:eastAsia="宋体" w:cs="宋体"/>
                <w:color w:val="auto"/>
                <w:sz w:val="24"/>
                <w:szCs w:val="24"/>
                <w:lang w:val="en-US" w:eastAsia="zh-CN"/>
              </w:rPr>
              <w:t>中</w:t>
            </w:r>
            <w:r>
              <w:rPr>
                <w:rFonts w:hint="eastAsia" w:ascii="宋体" w:hAnsi="宋体" w:eastAsia="宋体" w:cs="宋体"/>
                <w:color w:val="auto"/>
                <w:sz w:val="24"/>
                <w:szCs w:val="24"/>
              </w:rPr>
              <w:t>的行为表现进行观察，作出记录，从而评价学生参与学习活动</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状态、进展与成效。如观察学生如何提出问题、分析问题，对历史的感知、理解的状态，怎样对历史进行论证，历史学习方法的运用情况，以及学生在情感态度与价值观方面的真实表现等。教师观察的记录可作为期末评价学生学习状态的参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生的自评是学生对自己的学习态度、策略、方法和效果等方面进行评价，以更清楚地了解自身的学习特长与不足，逐步学会调控自己的学习习惯，提高自主学习与评价的能力。学生的互评是学生之间对学习态度、策略、方法和效果等方面进行相互评价，共同分析和判断学习的状态，有助于学生相互交流和帮助。</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strike/>
                <w:dstrike w:val="0"/>
                <w:color w:val="FF0000"/>
                <w:kern w:val="0"/>
                <w:sz w:val="24"/>
                <w:szCs w:val="24"/>
              </w:rPr>
            </w:pP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strike/>
                <w:dstrike w:val="0"/>
                <w:color w:val="FF0000"/>
                <w:kern w:val="0"/>
                <w:sz w:val="24"/>
                <w:szCs w:val="24"/>
              </w:rPr>
            </w:pP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3．评价标准的制定</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trike/>
                <w:dstrike w:val="0"/>
                <w:color w:val="auto"/>
                <w:kern w:val="0"/>
                <w:sz w:val="24"/>
                <w:szCs w:val="24"/>
              </w:rPr>
            </w:pPr>
            <w:r>
              <w:rPr>
                <w:rFonts w:hint="eastAsia" w:ascii="宋体" w:hAnsi="宋体" w:eastAsia="宋体" w:cs="宋体"/>
                <w:strike/>
                <w:dstrike w:val="0"/>
                <w:color w:val="auto"/>
                <w:kern w:val="0"/>
                <w:sz w:val="24"/>
                <w:szCs w:val="24"/>
              </w:rPr>
              <w:t>评价标准一般包括评价维度、表现水平的规定，以及</w:t>
            </w:r>
            <w:r>
              <w:rPr>
                <w:rFonts w:hint="eastAsia" w:ascii="宋体" w:hAnsi="宋体" w:eastAsia="宋体" w:cs="宋体"/>
                <w:strike/>
                <w:dstrike w:val="0"/>
                <w:color w:val="auto"/>
                <w:sz w:val="24"/>
                <w:szCs w:val="24"/>
              </w:rPr>
              <w:t>不同表现水平的实际样例。</w:t>
            </w:r>
            <w:r>
              <w:rPr>
                <w:rFonts w:hint="eastAsia" w:ascii="宋体" w:hAnsi="宋体" w:eastAsia="宋体" w:cs="宋体"/>
                <w:strike/>
                <w:dstrike w:val="0"/>
                <w:color w:val="auto"/>
                <w:kern w:val="0"/>
                <w:sz w:val="24"/>
                <w:szCs w:val="24"/>
              </w:rPr>
              <w:t>评价标准制定的程序包括：根据教学目标和内容以及学生水平确定评价目标和内容；选择重要的内容作为评价的维度；为每一个维度划分水平；确定每个评价维度各水平的评价标准，并用清晰、简要的语言进行描述。</w:t>
            </w:r>
          </w:p>
          <w:p>
            <w:pPr>
              <w:keepNext w:val="0"/>
              <w:keepLines w:val="0"/>
              <w:pageBreakBefore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strike/>
                <w:dstrike w:val="0"/>
                <w:color w:val="auto"/>
                <w:kern w:val="0"/>
                <w:sz w:val="24"/>
                <w:szCs w:val="24"/>
              </w:rPr>
            </w:pPr>
            <w:r>
              <w:rPr>
                <w:rFonts w:hint="eastAsia" w:ascii="宋体" w:hAnsi="宋体" w:eastAsia="宋体" w:cs="宋体"/>
                <w:b/>
                <w:strike/>
                <w:dstrike w:val="0"/>
                <w:color w:val="auto"/>
                <w:kern w:val="0"/>
                <w:sz w:val="24"/>
                <w:szCs w:val="24"/>
              </w:rPr>
              <w:t>（二）评价的实施</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B050"/>
                <w:kern w:val="0"/>
                <w:sz w:val="24"/>
                <w:szCs w:val="24"/>
                <w:lang w:val="en-US" w:eastAsia="zh-CN"/>
              </w:rPr>
            </w:pPr>
            <w:r>
              <w:rPr>
                <w:rFonts w:hint="eastAsia" w:ascii="宋体" w:hAnsi="宋体" w:eastAsia="宋体" w:cs="宋体"/>
                <w:strike/>
                <w:dstrike w:val="0"/>
                <w:color w:val="auto"/>
                <w:kern w:val="0"/>
                <w:sz w:val="24"/>
                <w:szCs w:val="24"/>
              </w:rPr>
              <w:t>应根据评价的任务和对象采用多样化的评价方式，强调评价信息来源的多样化。在评价的实施过程中应注重评价主体的多元化，注重教师评价、学生自我评价与同伴评价的相互结合。学生不但要明确评价的目标，还应参与评价标准的制定，主动参与评价信息的收集和评价结果的交流，真正成为评价过程的参与者。教师在</w:t>
            </w:r>
            <w:r>
              <w:rPr>
                <w:rFonts w:hint="eastAsia" w:ascii="宋体" w:hAnsi="宋体" w:eastAsia="宋体" w:cs="宋体"/>
                <w:bCs/>
                <w:strike/>
                <w:dstrike w:val="0"/>
                <w:color w:val="auto"/>
                <w:kern w:val="0"/>
                <w:sz w:val="24"/>
                <w:szCs w:val="24"/>
              </w:rPr>
              <w:t>评价中要考虑到学生个体的差异，要真正使评价能够促进每一个学生的发展。</w:t>
            </w:r>
            <w:r>
              <w:rPr>
                <w:rFonts w:hint="eastAsia" w:ascii="宋体" w:hAnsi="宋体" w:eastAsia="宋体" w:cs="宋体"/>
                <w:b/>
                <w:bCs w:val="0"/>
                <w:color w:val="FF0000"/>
                <w:kern w:val="0"/>
                <w:sz w:val="24"/>
                <w:szCs w:val="24"/>
                <w:highlight w:val="none"/>
                <w:lang w:eastAsia="zh-CN"/>
              </w:rPr>
              <w:t>（</w:t>
            </w:r>
            <w:r>
              <w:rPr>
                <w:rFonts w:hint="eastAsia" w:ascii="宋体" w:hAnsi="宋体" w:eastAsia="宋体" w:cs="宋体"/>
                <w:b/>
                <w:bCs w:val="0"/>
                <w:color w:val="FF0000"/>
                <w:kern w:val="0"/>
                <w:sz w:val="24"/>
                <w:szCs w:val="24"/>
                <w:highlight w:val="none"/>
                <w:lang w:val="en-US" w:eastAsia="zh-CN"/>
              </w:rPr>
              <w:t>删除）</w:t>
            </w:r>
          </w:p>
          <w:p>
            <w:pPr>
              <w:keepNext w:val="0"/>
              <w:keepLines w:val="0"/>
              <w:pageBreakBefore w:val="0"/>
              <w:shd w:val="clear"/>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（三）评价结果的解释与反馈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vertAlign w:val="baseline"/>
              </w:rPr>
            </w:pPr>
            <w:r>
              <w:rPr>
                <w:rFonts w:hint="eastAsia" w:ascii="宋体" w:hAnsi="宋体" w:eastAsia="宋体" w:cs="宋体"/>
                <w:color w:val="auto"/>
                <w:kern w:val="0"/>
                <w:sz w:val="24"/>
                <w:szCs w:val="24"/>
              </w:rPr>
              <w:t>历史学习评价结果的解释，是通过评价方式和过程对所获得的信息进行分析处理，作出评价结论。对于评价结果的解释与反馈，要更多地关注学生的进步，注重学生在知识掌握、能力发展、方法运用、问题解决、论证及表述等方面的提高，以及</w:t>
            </w:r>
            <w:r>
              <w:rPr>
                <w:rFonts w:hint="eastAsia" w:ascii="宋体" w:hAnsi="宋体" w:eastAsia="宋体" w:cs="宋体"/>
                <w:color w:val="auto"/>
                <w:sz w:val="24"/>
                <w:szCs w:val="24"/>
              </w:rPr>
              <w:t>学习过程中的合作交流、</w:t>
            </w:r>
            <w:r>
              <w:rPr>
                <w:rFonts w:hint="eastAsia" w:ascii="宋体" w:hAnsi="宋体" w:eastAsia="宋体" w:cs="宋体"/>
                <w:color w:val="auto"/>
                <w:kern w:val="0"/>
                <w:sz w:val="24"/>
                <w:szCs w:val="24"/>
              </w:rPr>
              <w:t>情感态度等方面的变化，通过对评价结果的反馈，对学生给予及时的、适当的、有针对性的鼓励、指导和帮助，使学生在了解自己学习结果的基础上，总结学习经验，扬长避短，建立自信，</w:t>
            </w:r>
            <w:r>
              <w:rPr>
                <w:rFonts w:hint="eastAsia" w:ascii="宋体" w:hAnsi="宋体" w:eastAsia="宋体" w:cs="宋体"/>
                <w:color w:val="auto"/>
                <w:sz w:val="24"/>
                <w:szCs w:val="24"/>
              </w:rPr>
              <w:t>激发内在的学习动力，</w:t>
            </w:r>
            <w:r>
              <w:rPr>
                <w:rFonts w:hint="eastAsia" w:ascii="宋体" w:hAnsi="宋体" w:eastAsia="宋体" w:cs="宋体"/>
                <w:color w:val="auto"/>
                <w:sz w:val="24"/>
                <w:szCs w:val="24"/>
                <w:lang w:val="en-US" w:eastAsia="zh-CN"/>
              </w:rPr>
              <w:t>更</w:t>
            </w:r>
            <w:r>
              <w:rPr>
                <w:rFonts w:hint="eastAsia" w:ascii="宋体" w:hAnsi="宋体" w:eastAsia="宋体" w:cs="宋体"/>
                <w:color w:val="auto"/>
                <w:sz w:val="24"/>
                <w:szCs w:val="24"/>
              </w:rPr>
              <w:t>积极地投入到学习活动中。</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b/>
          <w:bCs/>
          <w:color w:val="FF0000"/>
          <w:sz w:val="24"/>
          <w:szCs w:val="24"/>
          <w:vertAlign w:val="baseline"/>
          <w:lang w:val="en-US" w:eastAsia="zh-CN"/>
        </w:rPr>
      </w:pPr>
      <w:r>
        <w:rPr>
          <w:rFonts w:hint="default" w:ascii="宋体" w:hAnsi="宋体" w:eastAsia="宋体" w:cs="宋体"/>
          <w:b/>
          <w:bCs/>
          <w:color w:val="008E3C"/>
          <w:sz w:val="24"/>
          <w:szCs w:val="24"/>
          <w:vertAlign w:val="baseline"/>
          <w:lang w:val="en-US" w:eastAsia="zh-CN"/>
        </w:rPr>
        <w:t>2.学业水平考试</w:t>
      </w:r>
      <w:r>
        <w:rPr>
          <w:rFonts w:hint="eastAsia" w:ascii="宋体" w:hAnsi="宋体" w:eastAsia="宋体" w:cs="宋体"/>
          <w:b/>
          <w:bCs/>
          <w:color w:val="FF0000"/>
          <w:sz w:val="24"/>
          <w:szCs w:val="24"/>
          <w:highlight w:val="yellow"/>
          <w:vertAlign w:val="baseline"/>
          <w:lang w:val="en-US" w:eastAsia="zh-CN"/>
        </w:rPr>
        <w:t>（新增）</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历史</w:t>
      </w:r>
      <w:r>
        <w:rPr>
          <w:rFonts w:hint="eastAsia" w:ascii="宋体" w:hAnsi="宋体" w:eastAsia="宋体" w:cs="宋体"/>
          <w:color w:val="008E3C"/>
          <w:sz w:val="24"/>
          <w:szCs w:val="24"/>
          <w:vertAlign w:val="baseline"/>
          <w:lang w:val="en-US" w:eastAsia="zh-CN"/>
        </w:rPr>
        <w:t>课程</w:t>
      </w:r>
      <w:r>
        <w:rPr>
          <w:rFonts w:hint="default" w:ascii="宋体" w:hAnsi="宋体" w:eastAsia="宋体" w:cs="宋体"/>
          <w:color w:val="008E3C"/>
          <w:sz w:val="24"/>
          <w:szCs w:val="24"/>
          <w:vertAlign w:val="baseline"/>
          <w:lang w:val="en-US" w:eastAsia="zh-CN"/>
        </w:rPr>
        <w:t>学业水平考试</w:t>
      </w:r>
      <w:r>
        <w:rPr>
          <w:rFonts w:hint="eastAsia" w:ascii="宋体" w:hAnsi="宋体" w:eastAsia="宋体" w:cs="宋体"/>
          <w:color w:val="008E3C"/>
          <w:sz w:val="24"/>
          <w:szCs w:val="24"/>
          <w:vertAlign w:val="baseline"/>
          <w:lang w:val="en-US" w:eastAsia="zh-CN"/>
        </w:rPr>
        <w:t>，要</w:t>
      </w:r>
      <w:r>
        <w:rPr>
          <w:rFonts w:hint="default" w:ascii="宋体" w:hAnsi="宋体" w:eastAsia="宋体" w:cs="宋体"/>
          <w:color w:val="008E3C"/>
          <w:sz w:val="24"/>
          <w:szCs w:val="24"/>
          <w:vertAlign w:val="baseline"/>
          <w:lang w:val="en-US" w:eastAsia="zh-CN"/>
        </w:rPr>
        <w:t>依据内容要求、学业要求和学业质量标准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对学生完成历史课程后的课程目标达成度进行终结性评价的考试</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考试</w:t>
      </w:r>
      <w:r>
        <w:rPr>
          <w:rFonts w:hint="eastAsia" w:ascii="宋体" w:hAnsi="宋体" w:eastAsia="宋体" w:cs="宋体"/>
          <w:color w:val="008E3C"/>
          <w:sz w:val="24"/>
          <w:szCs w:val="24"/>
          <w:vertAlign w:val="baseline"/>
          <w:lang w:val="en-US" w:eastAsia="zh-CN"/>
        </w:rPr>
        <w:t>结果</w:t>
      </w:r>
      <w:r>
        <w:rPr>
          <w:rFonts w:hint="default" w:ascii="宋体" w:hAnsi="宋体" w:eastAsia="宋体" w:cs="宋体"/>
          <w:color w:val="008E3C"/>
          <w:sz w:val="24"/>
          <w:szCs w:val="24"/>
          <w:vertAlign w:val="baseline"/>
          <w:lang w:val="en-US" w:eastAsia="zh-CN"/>
        </w:rPr>
        <w:t>是衡量学生是否达到毕业标准和高一级学校招生录取要求的重要依据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也可以为评价区域和学校的教学质量提供参考</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为教师改进教学提供指导。</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rPr>
      </w:pPr>
      <w:r>
        <w:rPr>
          <w:rFonts w:hint="eastAsia" w:ascii="宋体" w:hAnsi="宋体" w:eastAsia="宋体" w:cs="宋体"/>
          <w:b/>
          <w:bCs/>
          <w:color w:val="008E3C"/>
          <w:sz w:val="24"/>
          <w:szCs w:val="24"/>
        </w:rPr>
        <w:t>（1)命题原则</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cs="宋体"/>
          <w:color w:val="008E3C"/>
          <w:sz w:val="24"/>
          <w:szCs w:val="24"/>
          <w:lang w:val="en-US" w:eastAsia="zh-CN"/>
        </w:rPr>
        <w:t>导向性。坚持立德树人，牢记</w:t>
      </w:r>
      <w:r>
        <w:rPr>
          <w:rFonts w:hint="eastAsia" w:ascii="宋体" w:hAnsi="宋体" w:eastAsia="宋体" w:cs="宋体"/>
          <w:color w:val="008E3C"/>
          <w:sz w:val="24"/>
          <w:szCs w:val="24"/>
        </w:rPr>
        <w:t>为</w:t>
      </w:r>
      <w:r>
        <w:rPr>
          <w:rFonts w:hint="eastAsia" w:ascii="宋体" w:hAnsi="宋体" w:cs="宋体"/>
          <w:color w:val="008E3C"/>
          <w:sz w:val="24"/>
          <w:szCs w:val="24"/>
          <w:lang w:val="en-US" w:eastAsia="zh-CN"/>
        </w:rPr>
        <w:t>党</w:t>
      </w:r>
      <w:r>
        <w:rPr>
          <w:rFonts w:hint="eastAsia" w:ascii="宋体" w:hAnsi="宋体" w:eastAsia="宋体" w:cs="宋体"/>
          <w:color w:val="008E3C"/>
          <w:sz w:val="24"/>
          <w:szCs w:val="24"/>
        </w:rPr>
        <w:t>育人、为国育才使命</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确保教育正确方向</w:t>
      </w:r>
      <w:r>
        <w:rPr>
          <w:rFonts w:hint="eastAsia" w:ascii="宋体" w:hAnsi="宋体" w:cs="宋体"/>
          <w:color w:val="008E3C"/>
          <w:sz w:val="24"/>
          <w:szCs w:val="24"/>
          <w:lang w:eastAsia="zh-CN"/>
        </w:rPr>
        <w:t>；</w:t>
      </w:r>
      <w:r>
        <w:rPr>
          <w:rFonts w:hint="eastAsia" w:ascii="宋体" w:hAnsi="宋体" w:cs="宋体"/>
          <w:color w:val="008E3C"/>
          <w:sz w:val="24"/>
          <w:szCs w:val="24"/>
          <w:lang w:val="en-US" w:eastAsia="zh-CN"/>
        </w:rPr>
        <w:t>注重考试</w:t>
      </w:r>
      <w:r>
        <w:rPr>
          <w:rFonts w:hint="eastAsia" w:ascii="宋体" w:hAnsi="宋体" w:eastAsia="宋体" w:cs="宋体"/>
          <w:color w:val="008E3C"/>
          <w:sz w:val="24"/>
          <w:szCs w:val="24"/>
        </w:rPr>
        <w:t>命题的素养导向</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通过设置开放的、与所学内容有关的真实问题情境</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考查学生的核心素养水平。</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科学性。命题</w:t>
      </w:r>
      <w:r>
        <w:rPr>
          <w:rFonts w:hint="eastAsia" w:ascii="宋体" w:hAnsi="宋体" w:eastAsia="宋体" w:cs="宋体"/>
          <w:color w:val="008E3C"/>
          <w:sz w:val="24"/>
          <w:szCs w:val="24"/>
          <w:highlight w:val="none"/>
          <w:lang w:val="en-US" w:eastAsia="zh-CN"/>
        </w:rPr>
        <w:t>要</w:t>
      </w:r>
      <w:r>
        <w:rPr>
          <w:rFonts w:hint="eastAsia" w:ascii="宋体" w:hAnsi="宋体" w:eastAsia="宋体" w:cs="宋体"/>
          <w:color w:val="008E3C"/>
          <w:sz w:val="24"/>
          <w:szCs w:val="24"/>
          <w:highlight w:val="none"/>
        </w:rPr>
        <w:t>体现课程目标、课程内容和学业质量标准的要求</w:t>
      </w:r>
      <w:r>
        <w:rPr>
          <w:rFonts w:hint="eastAsia" w:ascii="宋体" w:hAnsi="宋体" w:cs="宋体"/>
          <w:color w:val="008E3C"/>
          <w:sz w:val="24"/>
          <w:szCs w:val="24"/>
          <w:highlight w:val="none"/>
          <w:lang w:eastAsia="zh-CN"/>
        </w:rPr>
        <w:t>；</w:t>
      </w:r>
      <w:r>
        <w:rPr>
          <w:rFonts w:hint="eastAsia" w:ascii="宋体" w:hAnsi="宋体" w:eastAsia="宋体" w:cs="宋体"/>
          <w:color w:val="008E3C"/>
          <w:sz w:val="24"/>
          <w:szCs w:val="24"/>
          <w:highlight w:val="none"/>
        </w:rPr>
        <w:t>试题在立意、材料选择、语言组织、</w:t>
      </w:r>
      <w:r>
        <w:rPr>
          <w:rFonts w:hint="eastAsia" w:ascii="宋体" w:hAnsi="宋体" w:eastAsia="宋体" w:cs="宋体"/>
          <w:color w:val="008E3C"/>
          <w:sz w:val="24"/>
          <w:szCs w:val="24"/>
          <w:highlight w:val="none"/>
          <w:lang w:val="en-US" w:eastAsia="zh-CN"/>
        </w:rPr>
        <w:t>问题设置</w:t>
      </w:r>
      <w:r>
        <w:rPr>
          <w:rFonts w:hint="eastAsia" w:ascii="宋体" w:hAnsi="宋体" w:eastAsia="宋体" w:cs="宋体"/>
          <w:color w:val="008E3C"/>
          <w:sz w:val="24"/>
          <w:szCs w:val="24"/>
          <w:highlight w:val="none"/>
        </w:rPr>
        <w:t>、参考答案和评分标准等</w:t>
      </w:r>
      <w:r>
        <w:rPr>
          <w:rFonts w:hint="eastAsia" w:ascii="宋体" w:hAnsi="宋体" w:cs="宋体"/>
          <w:color w:val="008E3C"/>
          <w:sz w:val="24"/>
          <w:szCs w:val="24"/>
          <w:highlight w:val="none"/>
          <w:lang w:val="en-US" w:eastAsia="zh-CN"/>
        </w:rPr>
        <w:t>方面</w:t>
      </w:r>
      <w:r>
        <w:rPr>
          <w:rFonts w:hint="eastAsia" w:ascii="宋体" w:hAnsi="宋体" w:eastAsia="宋体" w:cs="宋体"/>
          <w:color w:val="008E3C"/>
          <w:sz w:val="24"/>
          <w:szCs w:val="24"/>
          <w:highlight w:val="none"/>
        </w:rPr>
        <w:t>要做到科学合理</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符合教育测量与评价学的指标</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保证考试的信度和效度。</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规范性。系统规划命题流程、制定命题规范</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严格按照命题</w:t>
      </w:r>
      <w:r>
        <w:rPr>
          <w:rFonts w:hint="eastAsia" w:ascii="宋体" w:hAnsi="宋体" w:cs="宋体"/>
          <w:color w:val="008E3C"/>
          <w:sz w:val="24"/>
          <w:szCs w:val="24"/>
          <w:highlight w:val="none"/>
          <w:lang w:val="en-US" w:eastAsia="zh-CN"/>
        </w:rPr>
        <w:t>规范</w:t>
      </w:r>
      <w:r>
        <w:rPr>
          <w:rFonts w:hint="eastAsia" w:ascii="宋体" w:hAnsi="宋体" w:eastAsia="宋体" w:cs="宋体"/>
          <w:color w:val="008E3C"/>
          <w:sz w:val="24"/>
          <w:szCs w:val="24"/>
          <w:highlight w:val="none"/>
        </w:rPr>
        <w:t>命制试题</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确保命题框架合理、内容准确无误、情境符合事实、</w:t>
      </w:r>
      <w:r>
        <w:rPr>
          <w:rFonts w:hint="eastAsia" w:ascii="宋体" w:hAnsi="宋体" w:cs="宋体"/>
          <w:color w:val="008E3C"/>
          <w:sz w:val="24"/>
          <w:szCs w:val="24"/>
          <w:highlight w:val="none"/>
          <w:lang w:val="en-US" w:eastAsia="zh-CN"/>
        </w:rPr>
        <w:t>问题</w:t>
      </w:r>
      <w:r>
        <w:rPr>
          <w:rFonts w:hint="eastAsia" w:ascii="宋体" w:hAnsi="宋体" w:eastAsia="宋体" w:cs="宋体"/>
          <w:color w:val="008E3C"/>
          <w:sz w:val="24"/>
          <w:szCs w:val="24"/>
          <w:highlight w:val="none"/>
        </w:rPr>
        <w:t>设计恰当、语言表述清晰、考试结果有效。</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highlight w:val="none"/>
        </w:rPr>
      </w:pPr>
      <w:r>
        <w:rPr>
          <w:rFonts w:hint="eastAsia" w:ascii="宋体" w:hAnsi="宋体" w:eastAsia="宋体" w:cs="宋体"/>
          <w:b/>
          <w:bCs/>
          <w:color w:val="008E3C"/>
          <w:sz w:val="24"/>
          <w:szCs w:val="24"/>
          <w:highlight w:val="none"/>
        </w:rPr>
        <w:t>(2）命题规划</w:t>
      </w:r>
    </w:p>
    <w:p>
      <w:pPr>
        <w:keepNext w:val="0"/>
        <w:keepLines w:val="0"/>
        <w:pageBreakBefore w:val="0"/>
        <w:numPr>
          <w:ilvl w:val="0"/>
          <w:numId w:val="16"/>
        </w:numPr>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highlight w:val="none"/>
        </w:rPr>
      </w:pPr>
      <w:r>
        <w:rPr>
          <w:rFonts w:hint="eastAsia" w:ascii="宋体" w:hAnsi="宋体" w:eastAsia="宋体" w:cs="宋体"/>
          <w:color w:val="008E3C"/>
          <w:sz w:val="24"/>
          <w:szCs w:val="24"/>
          <w:highlight w:val="none"/>
        </w:rPr>
        <w:t>研制命题框架。考试命题框架主要包括</w:t>
      </w:r>
      <w:r>
        <w:rPr>
          <w:rFonts w:hint="eastAsia" w:ascii="宋体" w:hAnsi="宋体" w:cs="宋体"/>
          <w:color w:val="008E3C"/>
          <w:sz w:val="24"/>
          <w:szCs w:val="24"/>
          <w:highlight w:val="none"/>
          <w:lang w:eastAsia="zh-CN"/>
        </w:rPr>
        <w:t>：</w:t>
      </w:r>
      <w:r>
        <w:rPr>
          <w:rFonts w:hint="eastAsia" w:ascii="宋体" w:hAnsi="宋体" w:eastAsia="宋体" w:cs="宋体"/>
          <w:color w:val="008E3C"/>
          <w:sz w:val="24"/>
          <w:szCs w:val="24"/>
          <w:highlight w:val="none"/>
        </w:rPr>
        <w:t>考试目标、考试内容、核心素养五个方面在试题中的分布、试题类型与数量、考试时</w:t>
      </w:r>
      <w:r>
        <w:rPr>
          <w:rFonts w:hint="eastAsia" w:ascii="宋体" w:hAnsi="宋体" w:eastAsia="宋体" w:cs="宋体"/>
          <w:color w:val="008E3C"/>
          <w:sz w:val="24"/>
          <w:szCs w:val="24"/>
          <w:highlight w:val="none"/>
          <w:lang w:val="en-US" w:eastAsia="zh-CN"/>
        </w:rPr>
        <w:t>长</w:t>
      </w:r>
      <w:r>
        <w:rPr>
          <w:rFonts w:hint="eastAsia" w:ascii="宋体" w:hAnsi="宋体" w:eastAsia="宋体" w:cs="宋体"/>
          <w:color w:val="008E3C"/>
          <w:sz w:val="24"/>
          <w:szCs w:val="24"/>
          <w:highlight w:val="none"/>
        </w:rPr>
        <w:t>、试题样例及参考答案等。在研制考试命题框架时</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内容范围、核心素养的体现程度等要符合课程标准的规定和要求</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保证学业水平考试能够准确考查学生</w:t>
      </w:r>
      <w:r>
        <w:rPr>
          <w:rFonts w:hint="eastAsia" w:ascii="宋体" w:hAnsi="宋体" w:eastAsia="宋体" w:cs="宋体"/>
          <w:color w:val="008E3C"/>
          <w:sz w:val="24"/>
          <w:szCs w:val="24"/>
          <w:highlight w:val="none"/>
          <w:lang w:val="en-US" w:eastAsia="zh-CN"/>
        </w:rPr>
        <w:t>历史</w:t>
      </w:r>
      <w:r>
        <w:rPr>
          <w:rFonts w:hint="eastAsia" w:ascii="宋体" w:hAnsi="宋体" w:eastAsia="宋体" w:cs="宋体"/>
          <w:color w:val="008E3C"/>
          <w:sz w:val="24"/>
          <w:szCs w:val="24"/>
          <w:highlight w:val="none"/>
        </w:rPr>
        <w:t>课程</w:t>
      </w:r>
      <w:r>
        <w:rPr>
          <w:rFonts w:hint="eastAsia" w:ascii="宋体" w:hAnsi="宋体" w:eastAsia="宋体" w:cs="宋体"/>
          <w:color w:val="008E3C"/>
          <w:sz w:val="24"/>
          <w:szCs w:val="24"/>
          <w:highlight w:val="none"/>
          <w:lang w:val="en-US" w:eastAsia="zh-CN"/>
        </w:rPr>
        <w:t>目标的达成度</w:t>
      </w:r>
      <w:r>
        <w:rPr>
          <w:rFonts w:hint="eastAsia" w:ascii="宋体" w:hAnsi="宋体" w:eastAsia="宋体" w:cs="宋体"/>
          <w:color w:val="008E3C"/>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highlight w:val="none"/>
        </w:rPr>
        <w:t>第二</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规划试卷结构和试题要求。</w:t>
      </w:r>
      <w:r>
        <w:rPr>
          <w:rFonts w:hint="eastAsia" w:ascii="宋体" w:hAnsi="宋体" w:eastAsia="宋体" w:cs="宋体"/>
          <w:color w:val="008E3C"/>
          <w:sz w:val="24"/>
          <w:szCs w:val="24"/>
        </w:rPr>
        <w:t>一是试题要</w:t>
      </w:r>
      <w:r>
        <w:rPr>
          <w:rFonts w:hint="eastAsia" w:ascii="宋体" w:hAnsi="宋体" w:eastAsia="宋体" w:cs="宋体"/>
          <w:color w:val="008E3C"/>
          <w:sz w:val="24"/>
          <w:szCs w:val="24"/>
          <w:lang w:val="en-US" w:eastAsia="zh-CN"/>
        </w:rPr>
        <w:t>坚持素养立意</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能力类型分布合理</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符合核心素养的总体考</w:t>
      </w:r>
      <w:r>
        <w:rPr>
          <w:rFonts w:hint="eastAsia" w:ascii="宋体" w:hAnsi="宋体" w:eastAsia="宋体" w:cs="宋体"/>
          <w:color w:val="008E3C"/>
          <w:sz w:val="24"/>
          <w:szCs w:val="24"/>
          <w:lang w:val="en-US" w:eastAsia="zh-CN"/>
        </w:rPr>
        <w:t>查</w:t>
      </w:r>
      <w:r>
        <w:rPr>
          <w:rFonts w:hint="eastAsia" w:ascii="宋体" w:hAnsi="宋体" w:eastAsia="宋体" w:cs="宋体"/>
          <w:color w:val="008E3C"/>
          <w:sz w:val="24"/>
          <w:szCs w:val="24"/>
        </w:rPr>
        <w:t>要求</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同时顾及素养的不同方面、不同层次的考查要求</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二是试卷考查的内容要注意各板块以及政治、经济、文化等领域的比例</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也</w:t>
      </w:r>
      <w:r>
        <w:rPr>
          <w:rFonts w:hint="eastAsia" w:ascii="宋体" w:hAnsi="宋体" w:cs="宋体"/>
          <w:color w:val="008E3C"/>
          <w:sz w:val="24"/>
          <w:szCs w:val="24"/>
          <w:lang w:val="en-US" w:eastAsia="zh-CN"/>
        </w:rPr>
        <w:t>要兼顾</w:t>
      </w:r>
      <w:r>
        <w:rPr>
          <w:rFonts w:hint="eastAsia" w:ascii="宋体" w:hAnsi="宋体" w:eastAsia="宋体" w:cs="宋体"/>
          <w:color w:val="008E3C"/>
          <w:sz w:val="24"/>
          <w:szCs w:val="24"/>
        </w:rPr>
        <w:t>各板块、各领域间的纵横联系</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三是要注意解决问题的</w:t>
      </w:r>
      <w:r>
        <w:rPr>
          <w:rFonts w:hint="eastAsia" w:ascii="宋体" w:hAnsi="宋体" w:cs="宋体"/>
          <w:color w:val="008E3C"/>
          <w:sz w:val="24"/>
          <w:szCs w:val="24"/>
          <w:lang w:val="en-US" w:eastAsia="zh-CN"/>
        </w:rPr>
        <w:t>能力</w:t>
      </w:r>
      <w:r>
        <w:rPr>
          <w:rFonts w:hint="eastAsia" w:ascii="宋体" w:hAnsi="宋体" w:eastAsia="宋体" w:cs="宋体"/>
          <w:color w:val="008E3C"/>
          <w:sz w:val="24"/>
          <w:szCs w:val="24"/>
        </w:rPr>
        <w:t>水平</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包括阅读理解、知识应用</w:t>
      </w:r>
      <w:r>
        <w:rPr>
          <w:rFonts w:hint="eastAsia" w:ascii="宋体" w:hAnsi="宋体" w:cs="宋体"/>
          <w:color w:val="008E3C"/>
          <w:sz w:val="24"/>
          <w:szCs w:val="24"/>
          <w:lang w:eastAsia="zh-CN"/>
        </w:rPr>
        <w:t>、</w:t>
      </w:r>
      <w:r>
        <w:rPr>
          <w:rFonts w:hint="eastAsia" w:ascii="宋体" w:hAnsi="宋体" w:eastAsia="宋体" w:cs="宋体"/>
          <w:color w:val="008E3C"/>
          <w:sz w:val="24"/>
          <w:szCs w:val="24"/>
        </w:rPr>
        <w:t>问题</w:t>
      </w:r>
      <w:r>
        <w:rPr>
          <w:rFonts w:hint="eastAsia" w:ascii="宋体" w:hAnsi="宋体" w:cs="宋体"/>
          <w:color w:val="008E3C"/>
          <w:sz w:val="24"/>
          <w:szCs w:val="24"/>
          <w:lang w:val="en-US" w:eastAsia="zh-CN"/>
        </w:rPr>
        <w:t>探究等</w:t>
      </w:r>
      <w:r>
        <w:rPr>
          <w:rFonts w:hint="eastAsia" w:ascii="宋体" w:hAnsi="宋体" w:eastAsia="宋体" w:cs="宋体"/>
          <w:color w:val="008E3C"/>
          <w:sz w:val="24"/>
          <w:szCs w:val="24"/>
        </w:rPr>
        <w:t>。可以利用</w:t>
      </w:r>
      <w:r>
        <w:rPr>
          <w:rFonts w:hint="eastAsia" w:ascii="宋体" w:hAnsi="宋体" w:eastAsia="宋体" w:cs="宋体"/>
          <w:color w:val="008E3C"/>
          <w:sz w:val="24"/>
          <w:szCs w:val="24"/>
          <w:lang w:val="en-US" w:eastAsia="zh-CN"/>
        </w:rPr>
        <w:t>多维</w:t>
      </w:r>
      <w:r>
        <w:rPr>
          <w:rFonts w:hint="eastAsia" w:ascii="宋体" w:hAnsi="宋体" w:eastAsia="宋体" w:cs="宋体"/>
          <w:color w:val="008E3C"/>
          <w:sz w:val="24"/>
          <w:szCs w:val="24"/>
        </w:rPr>
        <w:t>细目表</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确定试卷的</w:t>
      </w:r>
      <w:r>
        <w:rPr>
          <w:rFonts w:hint="eastAsia" w:ascii="宋体" w:hAnsi="宋体" w:cs="宋体"/>
          <w:color w:val="008E3C"/>
          <w:sz w:val="24"/>
          <w:szCs w:val="24"/>
          <w:lang w:val="en-US" w:eastAsia="zh-CN"/>
        </w:rPr>
        <w:t>总体</w:t>
      </w:r>
      <w:r>
        <w:rPr>
          <w:rFonts w:hint="eastAsia" w:ascii="宋体" w:hAnsi="宋体" w:eastAsia="宋体" w:cs="宋体"/>
          <w:color w:val="008E3C"/>
          <w:sz w:val="24"/>
          <w:szCs w:val="24"/>
        </w:rPr>
        <w:t>难度</w:t>
      </w:r>
      <w:r>
        <w:rPr>
          <w:rFonts w:hint="eastAsia" w:ascii="宋体" w:hAnsi="宋体" w:cs="宋体"/>
          <w:color w:val="008E3C"/>
          <w:sz w:val="24"/>
          <w:szCs w:val="24"/>
          <w:lang w:eastAsia="zh-CN"/>
        </w:rPr>
        <w:t>、</w:t>
      </w:r>
      <w:r>
        <w:rPr>
          <w:rFonts w:hint="eastAsia" w:ascii="宋体" w:hAnsi="宋体" w:cs="宋体"/>
          <w:color w:val="008E3C"/>
          <w:sz w:val="24"/>
          <w:szCs w:val="24"/>
          <w:lang w:val="en-US" w:eastAsia="zh-CN"/>
        </w:rPr>
        <w:t>试题</w:t>
      </w:r>
      <w:r>
        <w:rPr>
          <w:rFonts w:hint="eastAsia" w:ascii="宋体" w:hAnsi="宋体" w:eastAsia="宋体" w:cs="宋体"/>
          <w:color w:val="008E3C"/>
          <w:sz w:val="24"/>
          <w:szCs w:val="24"/>
        </w:rPr>
        <w:t>类型比例等指标。要</w:t>
      </w:r>
      <w:r>
        <w:rPr>
          <w:rFonts w:hint="eastAsia" w:ascii="宋体" w:hAnsi="宋体" w:eastAsia="宋体" w:cs="宋体"/>
          <w:color w:val="008E3C"/>
          <w:sz w:val="24"/>
          <w:szCs w:val="24"/>
          <w:lang w:val="en-US" w:eastAsia="zh-CN"/>
        </w:rPr>
        <w:t>减少</w:t>
      </w:r>
      <w:r>
        <w:rPr>
          <w:rFonts w:hint="eastAsia" w:ascii="宋体" w:hAnsi="宋体" w:eastAsia="宋体" w:cs="宋体"/>
          <w:color w:val="008E3C"/>
          <w:sz w:val="24"/>
          <w:szCs w:val="24"/>
        </w:rPr>
        <w:t>简单考查机械记忆能力的题型</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提高</w:t>
      </w:r>
      <w:r>
        <w:rPr>
          <w:rFonts w:hint="eastAsia" w:ascii="宋体" w:hAnsi="宋体" w:eastAsia="宋体" w:cs="宋体"/>
          <w:color w:val="008E3C"/>
          <w:sz w:val="24"/>
          <w:szCs w:val="24"/>
          <w:lang w:val="en-US" w:eastAsia="zh-CN"/>
        </w:rPr>
        <w:t>探究</w:t>
      </w:r>
      <w:r>
        <w:rPr>
          <w:rFonts w:hint="eastAsia" w:ascii="宋体" w:hAnsi="宋体" w:eastAsia="宋体" w:cs="宋体"/>
          <w:color w:val="008E3C"/>
          <w:sz w:val="24"/>
          <w:szCs w:val="24"/>
        </w:rPr>
        <w:t>性、开放性、综合性、创新性题型的比例。</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
          <w:bCs/>
          <w:color w:val="008E3C"/>
          <w:sz w:val="24"/>
          <w:szCs w:val="24"/>
        </w:rPr>
      </w:pPr>
      <w:r>
        <w:rPr>
          <w:rFonts w:hint="eastAsia" w:ascii="宋体" w:hAnsi="宋体" w:eastAsia="宋体" w:cs="宋体"/>
          <w:b/>
          <w:bCs/>
          <w:color w:val="008E3C"/>
          <w:sz w:val="24"/>
          <w:szCs w:val="24"/>
        </w:rPr>
        <w:t>(3）题目命制</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lang w:val="en-US" w:eastAsia="zh-CN"/>
        </w:rPr>
        <w:t>题目</w:t>
      </w:r>
      <w:r>
        <w:rPr>
          <w:rFonts w:hint="eastAsia" w:ascii="宋体" w:hAnsi="宋体" w:eastAsia="宋体" w:cs="宋体"/>
          <w:color w:val="008E3C"/>
          <w:sz w:val="24"/>
          <w:szCs w:val="24"/>
        </w:rPr>
        <w:t>命制一般包括以下流程</w:t>
      </w:r>
      <w:r>
        <w:rPr>
          <w:rFonts w:hint="eastAsia" w:ascii="宋体" w:hAnsi="宋体" w:cs="宋体"/>
          <w:color w:val="008E3C"/>
          <w:sz w:val="24"/>
          <w:szCs w:val="24"/>
          <w:lang w:eastAsia="zh-CN"/>
        </w:rPr>
        <w:t>：</w:t>
      </w:r>
      <w:r>
        <w:rPr>
          <w:rFonts w:hint="eastAsia" w:ascii="宋体" w:hAnsi="宋体" w:eastAsia="宋体" w:cs="宋体"/>
          <w:color w:val="008E3C"/>
          <w:sz w:val="24"/>
          <w:szCs w:val="24"/>
        </w:rPr>
        <w:t>确定试题考查目标</w:t>
      </w:r>
      <w:r>
        <w:rPr>
          <w:rFonts w:hint="eastAsia" w:ascii="宋体" w:hAnsi="宋体" w:cs="宋体"/>
          <w:color w:val="008E3C"/>
          <w:sz w:val="24"/>
          <w:szCs w:val="24"/>
          <w:lang w:eastAsia="zh-CN"/>
        </w:rPr>
        <w:t>，</w:t>
      </w:r>
      <w:r>
        <w:rPr>
          <w:rFonts w:hint="eastAsia" w:ascii="宋体" w:hAnsi="宋体" w:eastAsia="宋体" w:cs="宋体"/>
          <w:color w:val="008E3C"/>
          <w:sz w:val="24"/>
          <w:szCs w:val="24"/>
        </w:rPr>
        <w:t>寻找试题素材</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设计试题情境和问题、任务</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预估试题难度</w:t>
      </w:r>
      <w:r>
        <w:rPr>
          <w:rFonts w:hint="eastAsia" w:ascii="宋体" w:hAnsi="宋体" w:cs="宋体"/>
          <w:color w:val="008E3C"/>
          <w:sz w:val="24"/>
          <w:szCs w:val="24"/>
          <w:lang w:eastAsia="zh-CN"/>
        </w:rPr>
        <w:t>，</w:t>
      </w:r>
      <w:r>
        <w:rPr>
          <w:rFonts w:hint="eastAsia" w:ascii="宋体" w:hAnsi="宋体" w:eastAsia="宋体" w:cs="宋体"/>
          <w:color w:val="008E3C"/>
          <w:sz w:val="24"/>
          <w:szCs w:val="24"/>
        </w:rPr>
        <w:t>制定评分标准和参考答案。</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rPr>
        <w:t>命题时要注意以下几点。</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highlight w:val="none"/>
        </w:rPr>
        <w:t>第一</w:t>
      </w:r>
      <w:r>
        <w:rPr>
          <w:rFonts w:hint="eastAsia" w:ascii="宋体" w:hAnsi="宋体" w:eastAsia="宋体" w:cs="宋体"/>
          <w:color w:val="008E3C"/>
          <w:sz w:val="24"/>
          <w:szCs w:val="24"/>
          <w:highlight w:val="none"/>
          <w:lang w:eastAsia="zh-CN"/>
        </w:rPr>
        <w:t>，</w:t>
      </w:r>
      <w:r>
        <w:rPr>
          <w:rFonts w:hint="eastAsia" w:ascii="宋体" w:hAnsi="宋体" w:eastAsia="宋体" w:cs="宋体"/>
          <w:color w:val="008E3C"/>
          <w:sz w:val="24"/>
          <w:szCs w:val="24"/>
          <w:highlight w:val="none"/>
        </w:rPr>
        <w:t>明确题目的考查意图。</w:t>
      </w:r>
      <w:r>
        <w:rPr>
          <w:rFonts w:hint="eastAsia" w:ascii="宋体" w:hAnsi="宋体" w:eastAsia="宋体" w:cs="宋体"/>
          <w:color w:val="008E3C"/>
          <w:sz w:val="24"/>
          <w:szCs w:val="24"/>
          <w:highlight w:val="none"/>
          <w:lang w:val="en-US" w:eastAsia="zh-CN"/>
        </w:rPr>
        <w:t>明晰</w:t>
      </w:r>
      <w:r>
        <w:rPr>
          <w:rFonts w:hint="eastAsia" w:ascii="宋体" w:hAnsi="宋体" w:eastAsia="宋体" w:cs="宋体"/>
          <w:color w:val="008E3C"/>
          <w:sz w:val="24"/>
          <w:szCs w:val="24"/>
          <w:highlight w:val="none"/>
        </w:rPr>
        <w:t>每个题目考查的课程内容、核心素养的达成度等维度。试题</w:t>
      </w:r>
      <w:r>
        <w:rPr>
          <w:rFonts w:hint="eastAsia" w:ascii="宋体" w:hAnsi="宋体" w:eastAsia="宋体" w:cs="宋体"/>
          <w:color w:val="008E3C"/>
          <w:sz w:val="24"/>
          <w:szCs w:val="24"/>
          <w:highlight w:val="none"/>
          <w:lang w:val="en-US" w:eastAsia="zh-CN"/>
        </w:rPr>
        <w:t>既要</w:t>
      </w:r>
      <w:r>
        <w:rPr>
          <w:rFonts w:hint="eastAsia" w:ascii="宋体" w:hAnsi="宋体" w:eastAsia="宋体" w:cs="宋体"/>
          <w:color w:val="008E3C"/>
          <w:sz w:val="24"/>
          <w:szCs w:val="24"/>
          <w:highlight w:val="none"/>
        </w:rPr>
        <w:t>考查学</w:t>
      </w:r>
      <w:r>
        <w:rPr>
          <w:rFonts w:hint="eastAsia" w:ascii="宋体" w:hAnsi="宋体" w:eastAsia="宋体" w:cs="宋体"/>
          <w:color w:val="008E3C"/>
          <w:sz w:val="24"/>
          <w:szCs w:val="24"/>
        </w:rPr>
        <w:t>生对</w:t>
      </w:r>
      <w:r>
        <w:rPr>
          <w:rFonts w:hint="eastAsia" w:ascii="宋体" w:hAnsi="宋体" w:eastAsia="宋体" w:cs="宋体"/>
          <w:color w:val="008E3C"/>
          <w:sz w:val="24"/>
          <w:szCs w:val="24"/>
          <w:lang w:val="en-US" w:eastAsia="zh-CN"/>
        </w:rPr>
        <w:t>所学知识</w:t>
      </w:r>
      <w:r>
        <w:rPr>
          <w:rFonts w:hint="eastAsia" w:ascii="宋体" w:hAnsi="宋体" w:eastAsia="宋体" w:cs="宋体"/>
          <w:color w:val="008E3C"/>
          <w:sz w:val="24"/>
          <w:szCs w:val="24"/>
        </w:rPr>
        <w:t>的记忆和理解</w:t>
      </w:r>
      <w:r>
        <w:rPr>
          <w:rFonts w:hint="eastAsia" w:ascii="宋体" w:hAnsi="宋体" w:eastAsia="宋体" w:cs="宋体"/>
          <w:color w:val="008E3C"/>
          <w:sz w:val="24"/>
          <w:szCs w:val="24"/>
          <w:lang w:val="en-US" w:eastAsia="zh-CN"/>
        </w:rPr>
        <w:t>能力，又要考查</w:t>
      </w:r>
      <w:r>
        <w:rPr>
          <w:rFonts w:hint="eastAsia" w:ascii="宋体" w:hAnsi="宋体" w:eastAsia="宋体" w:cs="宋体"/>
          <w:color w:val="008E3C"/>
          <w:sz w:val="24"/>
          <w:szCs w:val="24"/>
        </w:rPr>
        <w:t>学生运用历史学科思想方法和所学历史知识简要分析历史问题</w:t>
      </w:r>
      <w:r>
        <w:rPr>
          <w:rFonts w:hint="eastAsia" w:ascii="宋体" w:hAnsi="宋体" w:eastAsia="宋体" w:cs="宋体"/>
          <w:color w:val="008E3C"/>
          <w:sz w:val="24"/>
          <w:szCs w:val="24"/>
          <w:lang w:val="en-US" w:eastAsia="zh-CN"/>
        </w:rPr>
        <w:t>的能力，还要考查</w:t>
      </w:r>
      <w:r>
        <w:rPr>
          <w:rFonts w:hint="eastAsia" w:ascii="宋体" w:hAnsi="宋体" w:eastAsia="宋体" w:cs="宋体"/>
          <w:color w:val="008E3C"/>
          <w:sz w:val="24"/>
          <w:szCs w:val="24"/>
        </w:rPr>
        <w:t>学生综合运用各种方法初步解决比较复杂的历史问题</w:t>
      </w:r>
      <w:r>
        <w:rPr>
          <w:rFonts w:hint="eastAsia" w:ascii="宋体" w:hAnsi="宋体" w:eastAsia="宋体" w:cs="宋体"/>
          <w:color w:val="008E3C"/>
          <w:sz w:val="24"/>
          <w:szCs w:val="24"/>
          <w:lang w:val="en-US" w:eastAsia="zh-CN"/>
        </w:rPr>
        <w:t>的能力</w:t>
      </w:r>
      <w:r>
        <w:rPr>
          <w:rFonts w:hint="eastAsia" w:ascii="宋体" w:hAnsi="宋体" w:eastAsia="宋体" w:cs="宋体"/>
          <w:color w:val="008E3C"/>
          <w:sz w:val="24"/>
          <w:szCs w:val="24"/>
        </w:rPr>
        <w:t>。</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8E3C"/>
          <w:sz w:val="24"/>
          <w:szCs w:val="24"/>
        </w:rPr>
      </w:pPr>
      <w:r>
        <w:rPr>
          <w:rFonts w:hint="eastAsia" w:ascii="宋体" w:hAnsi="宋体" w:eastAsia="宋体" w:cs="宋体"/>
          <w:color w:val="008E3C"/>
          <w:sz w:val="24"/>
          <w:szCs w:val="24"/>
        </w:rPr>
        <w:t>第二</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创设问题情境。</w:t>
      </w:r>
      <w:r>
        <w:rPr>
          <w:rFonts w:hint="eastAsia" w:ascii="宋体" w:hAnsi="宋体" w:eastAsia="宋体" w:cs="宋体"/>
          <w:color w:val="008E3C"/>
          <w:sz w:val="24"/>
          <w:szCs w:val="24"/>
          <w:lang w:val="en-US" w:eastAsia="zh-CN"/>
        </w:rPr>
        <w:t>题目命制时</w:t>
      </w:r>
      <w:r>
        <w:rPr>
          <w:rFonts w:hint="eastAsia" w:ascii="宋体" w:hAnsi="宋体" w:eastAsia="宋体" w:cs="宋体"/>
          <w:color w:val="008E3C"/>
          <w:sz w:val="24"/>
          <w:szCs w:val="24"/>
        </w:rPr>
        <w:t>要创设新情境</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可以从学习</w:t>
      </w:r>
      <w:r>
        <w:rPr>
          <w:rFonts w:hint="eastAsia" w:ascii="宋体" w:hAnsi="宋体" w:cs="宋体"/>
          <w:color w:val="008E3C"/>
          <w:sz w:val="24"/>
          <w:szCs w:val="24"/>
          <w:lang w:eastAsia="zh-CN"/>
        </w:rPr>
        <w:t>、</w:t>
      </w:r>
      <w:r>
        <w:rPr>
          <w:rFonts w:hint="eastAsia" w:ascii="宋体" w:hAnsi="宋体" w:eastAsia="宋体" w:cs="宋体"/>
          <w:color w:val="008E3C"/>
          <w:sz w:val="24"/>
          <w:szCs w:val="24"/>
        </w:rPr>
        <w:t>生活、社会等方面选取素材。所选素材要与学生所学内容、具备的关键能力具有一定关联。设置的问题、任务要与新情境高度融合</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指向明确</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符合学生的认知水平。</w:t>
      </w:r>
    </w:p>
    <w:p>
      <w:pPr>
        <w:keepNext w:val="0"/>
        <w:keepLines w:val="0"/>
        <w:pageBreakBefore w:val="0"/>
        <w:kinsoku/>
        <w:wordWrap/>
        <w:overflowPunct/>
        <w:topLinePunct w:val="0"/>
        <w:autoSpaceDE/>
        <w:autoSpaceDN/>
        <w:bidi w:val="0"/>
        <w:adjustRightInd/>
        <w:spacing w:line="360" w:lineRule="auto"/>
        <w:ind w:firstLine="420" w:firstLineChars="0"/>
        <w:textAlignment w:val="auto"/>
        <w:rPr>
          <w:rFonts w:hint="eastAsia" w:ascii="宋体" w:hAnsi="宋体" w:eastAsia="宋体" w:cs="宋体"/>
          <w:color w:val="00B050"/>
          <w:sz w:val="24"/>
          <w:szCs w:val="24"/>
        </w:rPr>
      </w:pPr>
      <w:r>
        <w:rPr>
          <w:rFonts w:hint="eastAsia" w:ascii="宋体" w:hAnsi="宋体" w:eastAsia="宋体" w:cs="宋体"/>
          <w:color w:val="008E3C"/>
          <w:sz w:val="24"/>
          <w:szCs w:val="24"/>
        </w:rPr>
        <w:t>第三</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确定试题的评分标准。要预估学生的作答情况</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对可能出现的各种合理答案进行分类和相应水平划分</w:t>
      </w:r>
      <w:r>
        <w:rPr>
          <w:rFonts w:hint="eastAsia" w:ascii="宋体" w:hAnsi="宋体" w:cs="宋体"/>
          <w:color w:val="008E3C"/>
          <w:sz w:val="24"/>
          <w:szCs w:val="24"/>
          <w:lang w:eastAsia="zh-CN"/>
        </w:rPr>
        <w:t>；</w:t>
      </w:r>
      <w:r>
        <w:rPr>
          <w:rFonts w:hint="eastAsia" w:ascii="宋体" w:hAnsi="宋体" w:eastAsia="宋体" w:cs="宋体"/>
          <w:color w:val="008E3C"/>
          <w:sz w:val="24"/>
          <w:szCs w:val="24"/>
        </w:rPr>
        <w:t>对评分标准要点进行细化</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提供不同等级得分的</w:t>
      </w:r>
      <w:r>
        <w:rPr>
          <w:rFonts w:hint="eastAsia" w:ascii="宋体" w:hAnsi="宋体" w:cs="宋体"/>
          <w:color w:val="008E3C"/>
          <w:sz w:val="24"/>
          <w:szCs w:val="24"/>
          <w:lang w:val="en-US" w:eastAsia="zh-CN"/>
        </w:rPr>
        <w:t>参考</w:t>
      </w:r>
      <w:r>
        <w:rPr>
          <w:rFonts w:hint="eastAsia" w:ascii="宋体" w:hAnsi="宋体" w:eastAsia="宋体" w:cs="宋体"/>
          <w:color w:val="008E3C"/>
          <w:sz w:val="24"/>
          <w:szCs w:val="24"/>
        </w:rPr>
        <w:t>答案或</w:t>
      </w:r>
      <w:r>
        <w:rPr>
          <w:rFonts w:hint="eastAsia" w:ascii="宋体" w:hAnsi="宋体" w:cs="宋体"/>
          <w:color w:val="008E3C"/>
          <w:sz w:val="24"/>
          <w:szCs w:val="24"/>
          <w:lang w:val="en-US" w:eastAsia="zh-CN"/>
        </w:rPr>
        <w:t>参考</w:t>
      </w:r>
      <w:r>
        <w:rPr>
          <w:rFonts w:hint="eastAsia" w:ascii="宋体" w:hAnsi="宋体" w:eastAsia="宋体" w:cs="宋体"/>
          <w:color w:val="008E3C"/>
          <w:sz w:val="24"/>
          <w:szCs w:val="24"/>
        </w:rPr>
        <w:t>示例。鼓励制定分层次的评分标准</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尽量减少</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点对</w:t>
      </w:r>
      <w:r>
        <w:rPr>
          <w:rFonts w:hint="eastAsia" w:ascii="宋体" w:hAnsi="宋体" w:eastAsia="宋体" w:cs="宋体"/>
          <w:color w:val="008E3C"/>
          <w:sz w:val="24"/>
          <w:szCs w:val="24"/>
          <w:lang w:val="en-US" w:eastAsia="zh-CN"/>
        </w:rPr>
        <w:t>点</w:t>
      </w:r>
      <w:r>
        <w:rPr>
          <w:rFonts w:hint="eastAsia" w:ascii="宋体" w:hAnsi="宋体" w:eastAsia="宋体" w:cs="宋体"/>
          <w:color w:val="008E3C"/>
          <w:sz w:val="24"/>
          <w:szCs w:val="24"/>
        </w:rPr>
        <w:t>”</w:t>
      </w:r>
      <w:r>
        <w:rPr>
          <w:rFonts w:hint="eastAsia" w:ascii="宋体" w:hAnsi="宋体" w:eastAsia="宋体" w:cs="宋体"/>
          <w:color w:val="008E3C"/>
          <w:sz w:val="24"/>
          <w:szCs w:val="24"/>
          <w:lang w:val="en-US" w:eastAsia="zh-CN"/>
        </w:rPr>
        <w:t>式</w:t>
      </w:r>
      <w:r>
        <w:rPr>
          <w:rFonts w:hint="eastAsia" w:ascii="宋体" w:hAnsi="宋体" w:eastAsia="宋体" w:cs="宋体"/>
          <w:color w:val="008E3C"/>
          <w:sz w:val="24"/>
          <w:szCs w:val="24"/>
        </w:rPr>
        <w:t>的硬性机械</w:t>
      </w:r>
      <w:r>
        <w:rPr>
          <w:rFonts w:hint="eastAsia" w:ascii="宋体" w:hAnsi="宋体" w:eastAsia="宋体" w:cs="宋体"/>
          <w:color w:val="008E3C"/>
          <w:sz w:val="24"/>
          <w:szCs w:val="24"/>
          <w:lang w:val="en-US" w:eastAsia="zh-CN"/>
        </w:rPr>
        <w:t>赋分方式，适当</w:t>
      </w:r>
      <w:r>
        <w:rPr>
          <w:rFonts w:hint="eastAsia" w:ascii="宋体" w:hAnsi="宋体" w:eastAsia="宋体" w:cs="宋体"/>
          <w:color w:val="008E3C"/>
          <w:sz w:val="24"/>
          <w:szCs w:val="24"/>
        </w:rPr>
        <w:t>增加探究性与创新性</w:t>
      </w:r>
      <w:r>
        <w:rPr>
          <w:rFonts w:hint="eastAsia" w:ascii="宋体" w:hAnsi="宋体" w:eastAsia="宋体" w:cs="宋体"/>
          <w:color w:val="008E3C"/>
          <w:sz w:val="24"/>
          <w:szCs w:val="24"/>
          <w:lang w:val="en-US" w:eastAsia="zh-CN"/>
        </w:rPr>
        <w:t>题目的分值</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有效衡量学生核心素养水平。建议使用百分赋分制</w:t>
      </w:r>
      <w:r>
        <w:rPr>
          <w:rFonts w:hint="eastAsia" w:ascii="宋体" w:hAnsi="宋体" w:eastAsia="宋体" w:cs="宋体"/>
          <w:color w:val="008E3C"/>
          <w:sz w:val="24"/>
          <w:szCs w:val="24"/>
          <w:lang w:eastAsia="zh-CN"/>
        </w:rPr>
        <w:t>，</w:t>
      </w:r>
      <w:r>
        <w:rPr>
          <w:rFonts w:hint="eastAsia" w:ascii="宋体" w:hAnsi="宋体" w:eastAsia="宋体" w:cs="宋体"/>
          <w:color w:val="008E3C"/>
          <w:sz w:val="24"/>
          <w:szCs w:val="24"/>
        </w:rPr>
        <w:t>以</w:t>
      </w:r>
      <w:r>
        <w:rPr>
          <w:rFonts w:hint="eastAsia" w:ascii="宋体" w:hAnsi="宋体" w:cs="宋体"/>
          <w:color w:val="008E3C"/>
          <w:sz w:val="24"/>
          <w:szCs w:val="24"/>
          <w:lang w:val="en-US" w:eastAsia="zh-CN"/>
        </w:rPr>
        <w:t>便于</w:t>
      </w:r>
      <w:r>
        <w:rPr>
          <w:rFonts w:hint="eastAsia" w:ascii="宋体" w:hAnsi="宋体" w:eastAsia="宋体" w:cs="宋体"/>
          <w:color w:val="008E3C"/>
          <w:sz w:val="24"/>
          <w:szCs w:val="24"/>
        </w:rPr>
        <w:t>细化对</w:t>
      </w:r>
      <w:r>
        <w:rPr>
          <w:rFonts w:hint="eastAsia" w:ascii="宋体" w:hAnsi="宋体" w:cs="宋体"/>
          <w:color w:val="008E3C"/>
          <w:sz w:val="24"/>
          <w:szCs w:val="24"/>
          <w:lang w:val="en-US" w:eastAsia="zh-CN"/>
        </w:rPr>
        <w:t>学</w:t>
      </w:r>
      <w:r>
        <w:rPr>
          <w:rFonts w:hint="eastAsia" w:ascii="宋体" w:hAnsi="宋体" w:eastAsia="宋体" w:cs="宋体"/>
          <w:color w:val="008E3C"/>
          <w:sz w:val="24"/>
          <w:szCs w:val="24"/>
        </w:rPr>
        <w:t>生核心素养的考查</w:t>
      </w:r>
      <w:r>
        <w:rPr>
          <w:rFonts w:hint="eastAsia" w:ascii="宋体" w:hAnsi="宋体" w:cs="宋体"/>
          <w:color w:val="008E3C"/>
          <w:sz w:val="24"/>
          <w:szCs w:val="24"/>
          <w:lang w:eastAsia="zh-CN"/>
        </w:rPr>
        <w:t>；</w:t>
      </w:r>
      <w:r>
        <w:rPr>
          <w:rFonts w:hint="eastAsia" w:ascii="宋体" w:hAnsi="宋体" w:eastAsia="宋体" w:cs="宋体"/>
          <w:color w:val="008E3C"/>
          <w:sz w:val="24"/>
          <w:szCs w:val="24"/>
        </w:rPr>
        <w:t>注意赋分分数值与学业质量</w:t>
      </w:r>
      <w:r>
        <w:rPr>
          <w:rFonts w:hint="eastAsia" w:ascii="宋体" w:hAnsi="宋体" w:eastAsia="宋体" w:cs="宋体"/>
          <w:color w:val="008E3C"/>
          <w:sz w:val="24"/>
          <w:szCs w:val="24"/>
          <w:lang w:val="en-US" w:eastAsia="zh-CN"/>
        </w:rPr>
        <w:t>标准</w:t>
      </w:r>
      <w:r>
        <w:rPr>
          <w:rFonts w:hint="eastAsia" w:ascii="宋体" w:hAnsi="宋体" w:eastAsia="宋体" w:cs="宋体"/>
          <w:color w:val="008E3C"/>
          <w:sz w:val="24"/>
          <w:szCs w:val="24"/>
        </w:rPr>
        <w:t>的对应关系。</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(4)考试样题</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样题1</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唐朝诗人刘禹锡的诗作:</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礼闱新榜动长安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九陌人人走马看。一日声名遍天下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满城桃李属春官。自吟白雪诠词赋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指示青云借羽翰。借问至公谁印可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支郎天眼定中观。”描写的是(</w:t>
      </w:r>
      <w:r>
        <w:rPr>
          <w:rFonts w:hint="eastAsia" w:ascii="宋体" w:hAnsi="宋体" w:eastAsia="宋体" w:cs="宋体"/>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A.</w:t>
      </w:r>
      <w:r>
        <w:rPr>
          <w:rFonts w:hint="eastAsia" w:ascii="宋体" w:hAnsi="宋体" w:eastAsia="宋体" w:cs="宋体"/>
          <w:color w:val="008E3C"/>
          <w:sz w:val="24"/>
          <w:szCs w:val="24"/>
          <w:vertAlign w:val="baseline"/>
          <w:lang w:val="en-US" w:eastAsia="zh-CN"/>
        </w:rPr>
        <w:t xml:space="preserve">开放的社会风气            </w:t>
      </w:r>
      <w:r>
        <w:rPr>
          <w:rFonts w:hint="default" w:ascii="宋体" w:hAnsi="宋体" w:eastAsia="宋体" w:cs="宋体"/>
          <w:color w:val="008E3C"/>
          <w:sz w:val="24"/>
          <w:szCs w:val="24"/>
          <w:vertAlign w:val="baseline"/>
          <w:lang w:val="en-US" w:eastAsia="zh-CN"/>
        </w:rPr>
        <w:t>B.</w:t>
      </w:r>
      <w:r>
        <w:rPr>
          <w:rFonts w:hint="eastAsia" w:ascii="宋体" w:hAnsi="宋体" w:eastAsia="宋体" w:cs="宋体"/>
          <w:color w:val="008E3C"/>
          <w:sz w:val="24"/>
          <w:szCs w:val="24"/>
          <w:vertAlign w:val="baseline"/>
          <w:lang w:val="en-US" w:eastAsia="zh-CN"/>
        </w:rPr>
        <w:t>三省六部制的实施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C.科举考试后的盛况</w:t>
      </w:r>
      <w:r>
        <w:rPr>
          <w:rFonts w:hint="eastAsia" w:ascii="宋体" w:hAnsi="宋体" w:eastAsia="宋体" w:cs="宋体"/>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D.长安城的节日气氛</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参考答案 C</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试题说明</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本题为选择题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材料是一首古诗</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涉及隋唐时期制度创设的相关内容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考查学生核心素养中史料实证的水平达成度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即考查学生能否从史料中提取有效信息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并做出正确判断。</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样题2</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根据表3所示的大事年表，解答下列问题。</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 xml:space="preserve">表3  </w:t>
      </w:r>
      <w:r>
        <w:rPr>
          <w:rFonts w:hint="default" w:ascii="宋体" w:hAnsi="宋体" w:eastAsia="宋体" w:cs="宋体"/>
          <w:b/>
          <w:bCs/>
          <w:color w:val="008E3C"/>
          <w:sz w:val="24"/>
          <w:szCs w:val="24"/>
          <w:vertAlign w:val="baseline"/>
          <w:lang w:val="en-US" w:eastAsia="zh-CN"/>
        </w:rPr>
        <w:t>大事年表</w:t>
      </w:r>
    </w:p>
    <w:tbl>
      <w:tblPr>
        <w:tblStyle w:val="5"/>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9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时间</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1931年9月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九一八事变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1935年8月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中国共产党提出建立抗日民族统一战线主张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1936年12月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西安事变和平解决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1937年7月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eastAsia" w:ascii="宋体" w:hAnsi="宋体" w:eastAsia="宋体" w:cs="宋体"/>
                <w:color w:val="008E3C"/>
                <w:sz w:val="24"/>
                <w:szCs w:val="24"/>
                <w:vertAlign w:val="baseline"/>
                <w:lang w:val="en-US" w:eastAsia="zh-CN"/>
              </w:rPr>
              <w:t>七七事变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中国工农红军改编为国民革命军第八路军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1937年10月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南方红军和游击队改编为国民革命军陆军新编第四军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1939年9月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德国入侵波兰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英国、法国对德国宣战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1940年</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德军大举进攻并占领北欧和西欧诸国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1940年8月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八路军打响百团大战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1941年6月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德国入侵苏联</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苏联卫国战争开始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1941年12月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日军偷袭珍珠港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太平洋战争爆发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1942年1月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766" w:type="dxa"/>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default" w:ascii="宋体" w:hAnsi="宋体" w:eastAsia="宋体" w:cs="宋体"/>
                <w:color w:val="008E3C"/>
                <w:kern w:val="2"/>
                <w:sz w:val="24"/>
                <w:szCs w:val="24"/>
                <w:vertAlign w:val="baseline"/>
                <w:lang w:val="en-US" w:eastAsia="zh-CN" w:bidi="ar-SA"/>
              </w:rPr>
            </w:pPr>
            <w:r>
              <w:rPr>
                <w:rFonts w:hint="default" w:ascii="宋体" w:hAnsi="宋体" w:eastAsia="宋体" w:cs="宋体"/>
                <w:color w:val="008E3C"/>
                <w:sz w:val="24"/>
                <w:szCs w:val="24"/>
                <w:vertAlign w:val="baseline"/>
                <w:lang w:val="en-US" w:eastAsia="zh-CN"/>
              </w:rPr>
              <w:t>194</w:t>
            </w:r>
            <w:r>
              <w:rPr>
                <w:rFonts w:hint="eastAsia" w:ascii="宋体" w:hAnsi="宋体" w:eastAsia="宋体" w:cs="宋体"/>
                <w:color w:val="008E3C"/>
                <w:sz w:val="24"/>
                <w:szCs w:val="24"/>
                <w:vertAlign w:val="baseline"/>
                <w:lang w:val="en-US" w:eastAsia="zh-CN"/>
              </w:rPr>
              <w:t>2</w:t>
            </w:r>
            <w:r>
              <w:rPr>
                <w:rFonts w:hint="default" w:ascii="宋体" w:hAnsi="宋体" w:eastAsia="宋体" w:cs="宋体"/>
                <w:color w:val="008E3C"/>
                <w:sz w:val="24"/>
                <w:szCs w:val="24"/>
                <w:vertAlign w:val="baseline"/>
                <w:lang w:val="en-US" w:eastAsia="zh-CN"/>
              </w:rPr>
              <w:t>年2月</w:t>
            </w:r>
          </w:p>
        </w:tc>
        <w:tc>
          <w:tcPr>
            <w:tcW w:w="9578" w:type="dxa"/>
            <w:vAlign w:val="top"/>
          </w:tcPr>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jc w:val="both"/>
              <w:textAlignment w:val="auto"/>
              <w:rPr>
                <w:rFonts w:hint="default" w:ascii="宋体" w:hAnsi="宋体" w:eastAsia="宋体" w:cs="宋体"/>
                <w:color w:val="008E3C"/>
                <w:kern w:val="2"/>
                <w:sz w:val="24"/>
                <w:szCs w:val="24"/>
                <w:vertAlign w:val="baseline"/>
                <w:lang w:val="en-US" w:eastAsia="zh-CN" w:bidi="ar-SA"/>
              </w:rPr>
            </w:pPr>
            <w:r>
              <w:rPr>
                <w:rFonts w:hint="default" w:ascii="宋体" w:hAnsi="宋体" w:eastAsia="宋体" w:cs="宋体"/>
                <w:color w:val="008E3C"/>
                <w:sz w:val="24"/>
                <w:szCs w:val="24"/>
                <w:vertAlign w:val="baseline"/>
                <w:lang w:val="en-US" w:eastAsia="zh-CN"/>
              </w:rPr>
              <w:t>中国远征军进入缅甸作战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1943年11月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美国、英国、中国三国政府首脑举行开罗会议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1944年6月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w:t>
            </w:r>
            <w:r>
              <w:rPr>
                <w:rFonts w:hint="default" w:ascii="宋体" w:hAnsi="宋体" w:eastAsia="宋体" w:cs="宋体"/>
                <w:color w:val="008E3C"/>
                <w:sz w:val="24"/>
                <w:szCs w:val="24"/>
                <w:vertAlign w:val="baseline"/>
                <w:lang w:val="en-US" w:eastAsia="zh-CN"/>
              </w:rPr>
              <w:t>国军队在诺曼底登陆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开辟欧洲第二战场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1945年2月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雅尔塔会议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1945年5月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德国战败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1945年7月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波茨坦会议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1945年8月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日本天皇发布诏书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宣布无条件投降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66"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1945年9月</w:t>
            </w:r>
          </w:p>
        </w:tc>
        <w:tc>
          <w:tcPr>
            <w:tcW w:w="9578"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日本正式签署投降书</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第二次世界大战结束</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(1)从上述材料中找出世界反法西斯同盟形成的标志性事件。</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(2)选择材料中相互关联的事件</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结合所学自定一个你想论述的观点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加以阐述或说明。(要求:观点正确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史论结合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条理清楚)</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参考答案:</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outlineLvl w:val="0"/>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 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outlineLvl w:val="0"/>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(2)评分标准</w:t>
      </w:r>
    </w:p>
    <w:tbl>
      <w:tblPr>
        <w:tblStyle w:val="5"/>
        <w:tblW w:w="0" w:type="auto"/>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062"/>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351"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水平</w:t>
            </w:r>
            <w:r>
              <w:rPr>
                <w:rFonts w:hint="eastAsia" w:ascii="宋体" w:hAnsi="宋体" w:eastAsia="宋体" w:cs="宋体"/>
                <w:b/>
                <w:bCs/>
                <w:color w:val="008E3C"/>
                <w:sz w:val="24"/>
                <w:szCs w:val="24"/>
                <w:vertAlign w:val="baseline"/>
                <w:lang w:val="en-US" w:eastAsia="zh-CN"/>
              </w:rPr>
              <w:t>等级</w:t>
            </w:r>
          </w:p>
        </w:tc>
        <w:tc>
          <w:tcPr>
            <w:tcW w:w="2062"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拟定的观点</w:t>
            </w:r>
          </w:p>
        </w:tc>
        <w:tc>
          <w:tcPr>
            <w:tcW w:w="7920" w:type="dxa"/>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材料运用与论述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明确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有新意或</w:t>
            </w:r>
            <w:r>
              <w:rPr>
                <w:rFonts w:hint="eastAsia" w:ascii="宋体" w:hAnsi="宋体" w:eastAsia="宋体" w:cs="宋体"/>
                <w:color w:val="008E3C"/>
                <w:sz w:val="24"/>
                <w:szCs w:val="24"/>
                <w:vertAlign w:val="baseline"/>
                <w:lang w:val="en-US" w:eastAsia="zh-CN"/>
              </w:rPr>
              <w:t>有</w:t>
            </w:r>
            <w:r>
              <w:rPr>
                <w:rFonts w:hint="default" w:ascii="宋体" w:hAnsi="宋体" w:eastAsia="宋体" w:cs="宋体"/>
                <w:color w:val="008E3C"/>
                <w:sz w:val="24"/>
                <w:szCs w:val="24"/>
                <w:vertAlign w:val="baseline"/>
                <w:lang w:val="en-US" w:eastAsia="zh-CN"/>
              </w:rPr>
              <w:t>思想深度</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紧扣自己的观点加以论述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运用材料中两个以上的史实</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能够做到史论结合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逻辑清晰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明确</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能够围绕观点论述</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运用了材料中的史实</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但不够充分或不够典型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条理基本清楚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不够明确</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有论述或说明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但材料不充分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或史论结合不充分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center"/>
              <w:textAlignment w:val="auto"/>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w:t>
            </w:r>
          </w:p>
        </w:tc>
        <w:tc>
          <w:tcPr>
            <w:tcW w:w="2062"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没有凝练出观点</w:t>
            </w:r>
          </w:p>
        </w:tc>
        <w:tc>
          <w:tcPr>
            <w:tcW w:w="7920" w:type="dxa"/>
            <w:vAlign w:val="center"/>
          </w:tcPr>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default" w:ascii="宋体" w:hAnsi="宋体" w:eastAsia="宋体" w:cs="宋体"/>
                <w:color w:val="008E3C"/>
                <w:sz w:val="24"/>
                <w:szCs w:val="24"/>
                <w:vertAlign w:val="baseline"/>
                <w:lang w:val="en-US" w:eastAsia="zh-CN"/>
              </w:rPr>
            </w:pPr>
            <w:r>
              <w:rPr>
                <w:rFonts w:hint="eastAsia" w:ascii="宋体" w:hAnsi="宋体" w:eastAsia="宋体" w:cs="宋体"/>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、论述与材料无关</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或仅仅重复材料中的史实</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示例一</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全民族抗战是中国抗战胜利的根本原因。</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九一八事变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西安事变和平解决</w:t>
      </w:r>
      <w:r>
        <w:rPr>
          <w:rFonts w:hint="eastAsia" w:ascii="宋体" w:hAnsi="宋体" w:eastAsia="宋体" w:cs="宋体"/>
          <w:color w:val="008E3C"/>
          <w:sz w:val="24"/>
          <w:szCs w:val="24"/>
          <w:vertAlign w:val="baseline"/>
          <w:lang w:val="en-US" w:eastAsia="zh-CN"/>
        </w:rPr>
        <w:t>，七七事变，</w:t>
      </w:r>
      <w:r>
        <w:rPr>
          <w:rFonts w:hint="default" w:ascii="宋体" w:hAnsi="宋体" w:eastAsia="宋体" w:cs="宋体"/>
          <w:color w:val="008E3C"/>
          <w:sz w:val="24"/>
          <w:szCs w:val="24"/>
          <w:vertAlign w:val="baseline"/>
          <w:lang w:val="en-US" w:eastAsia="zh-CN"/>
        </w:rPr>
        <w:t>八路军打响百团大战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中华民族危机日趋严重</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中国共产党于1935年提出建立抗日民族统一战线主张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1936年促成西安事变和平解决。七七事变后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国共两党合作</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建立抗日民族统一战线</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掀起了全民族抗战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中国军民在台儿庄战役</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百团大战等战役中沉重打击了日本侵略</w:t>
      </w:r>
      <w:r>
        <w:rPr>
          <w:rFonts w:hint="eastAsia" w:ascii="宋体" w:hAnsi="宋体" w:eastAsia="宋体" w:cs="宋体"/>
          <w:color w:val="008E3C"/>
          <w:sz w:val="24"/>
          <w:szCs w:val="24"/>
          <w:vertAlign w:val="baseline"/>
          <w:lang w:val="en-US" w:eastAsia="zh-CN"/>
        </w:rPr>
        <w:t>军</w:t>
      </w:r>
      <w:r>
        <w:rPr>
          <w:rFonts w:hint="default" w:ascii="宋体" w:hAnsi="宋体" w:eastAsia="宋体" w:cs="宋体"/>
          <w:color w:val="008E3C"/>
          <w:sz w:val="24"/>
          <w:szCs w:val="24"/>
          <w:vertAlign w:val="baseline"/>
          <w:lang w:val="en-US" w:eastAsia="zh-CN"/>
        </w:rPr>
        <w:t>。1945年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中国战场对日寇最后反攻</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取得抗日战争胜利。</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在全民族抗战的旗帜下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中华儿女共赴国难、团结抗战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是中国抗战胜利的根本原因。</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示例二</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只有世界各国人民团结协作反对侵略战争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才能</w:t>
      </w:r>
      <w:r>
        <w:rPr>
          <w:rFonts w:hint="eastAsia" w:ascii="宋体" w:hAnsi="宋体" w:eastAsia="宋体" w:cs="宋体"/>
          <w:color w:val="008E3C"/>
          <w:sz w:val="24"/>
          <w:szCs w:val="24"/>
          <w:vertAlign w:val="baseline"/>
          <w:lang w:val="en-US" w:eastAsia="zh-CN"/>
        </w:rPr>
        <w:t>赢</w:t>
      </w:r>
      <w:r>
        <w:rPr>
          <w:rFonts w:hint="default" w:ascii="宋体" w:hAnsi="宋体" w:eastAsia="宋体" w:cs="宋体"/>
          <w:color w:val="008E3C"/>
          <w:sz w:val="24"/>
          <w:szCs w:val="24"/>
          <w:vertAlign w:val="baseline"/>
          <w:lang w:val="en-US" w:eastAsia="zh-CN"/>
        </w:rPr>
        <w:t>得和平。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 xml:space="preserve">: </w:t>
      </w: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美国、英国、中国三国政府首脑举行开罗会议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w:t>
      </w:r>
      <w:r>
        <w:rPr>
          <w:rFonts w:hint="default" w:ascii="宋体" w:hAnsi="宋体" w:eastAsia="宋体" w:cs="宋体"/>
          <w:color w:val="008E3C"/>
          <w:sz w:val="24"/>
          <w:szCs w:val="24"/>
          <w:vertAlign w:val="baseline"/>
          <w:lang w:val="en-US" w:eastAsia="zh-CN"/>
        </w:rPr>
        <w:t>国军队在诺曼底登陆</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开辟欧洲第二战场</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日本侵占中国东北三省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七七事变</w:t>
      </w:r>
      <w:r>
        <w:rPr>
          <w:rFonts w:hint="eastAsia" w:ascii="宋体" w:hAnsi="宋体" w:eastAsia="宋体" w:cs="宋体"/>
          <w:color w:val="008E3C"/>
          <w:sz w:val="24"/>
          <w:szCs w:val="24"/>
          <w:vertAlign w:val="baseline"/>
          <w:lang w:val="en-US" w:eastAsia="zh-CN"/>
        </w:rPr>
        <w:t>后，</w:t>
      </w:r>
      <w:r>
        <w:rPr>
          <w:rFonts w:hint="default" w:ascii="宋体" w:hAnsi="宋体" w:eastAsia="宋体" w:cs="宋体"/>
          <w:color w:val="008E3C"/>
          <w:sz w:val="24"/>
          <w:szCs w:val="24"/>
          <w:vertAlign w:val="baseline"/>
          <w:lang w:val="en-US" w:eastAsia="zh-CN"/>
        </w:rPr>
        <w:t>日本发动全面侵华战争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中国大片领土沦陷</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在其他战场上</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法西斯国家疯狂进攻。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美国、英国、苏联、中国等26国签署了《联合国家宣言》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结成世界反法西斯同盟</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各国相互配合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相互支持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如美苏对中国抗战的援助</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美英</w:t>
      </w:r>
      <w:r>
        <w:rPr>
          <w:rFonts w:hint="eastAsia" w:ascii="宋体" w:hAnsi="宋体" w:eastAsia="宋体" w:cs="宋体"/>
          <w:color w:val="008E3C"/>
          <w:sz w:val="24"/>
          <w:szCs w:val="24"/>
          <w:vertAlign w:val="baseline"/>
          <w:lang w:val="en-US" w:eastAsia="zh-CN"/>
        </w:rPr>
        <w:t>等国</w:t>
      </w:r>
      <w:r>
        <w:rPr>
          <w:rFonts w:hint="default" w:ascii="宋体" w:hAnsi="宋体" w:eastAsia="宋体" w:cs="宋体"/>
          <w:color w:val="008E3C"/>
          <w:sz w:val="24"/>
          <w:szCs w:val="24"/>
          <w:vertAlign w:val="baseline"/>
          <w:lang w:val="en-US" w:eastAsia="zh-CN"/>
        </w:rPr>
        <w:t>联军诺曼底登陆、开辟欧洲第二战场等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才最终打败法西斯</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取得了战争的胜利。由此可见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只有世界各国人民团结协作反对侵略战争</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才能</w:t>
      </w:r>
      <w:r>
        <w:rPr>
          <w:rFonts w:hint="eastAsia" w:ascii="宋体" w:hAnsi="宋体" w:eastAsia="宋体" w:cs="宋体"/>
          <w:color w:val="008E3C"/>
          <w:sz w:val="24"/>
          <w:szCs w:val="24"/>
          <w:vertAlign w:val="baseline"/>
          <w:lang w:val="en-US" w:eastAsia="zh-CN"/>
        </w:rPr>
        <w:t>赢得</w:t>
      </w:r>
      <w:r>
        <w:rPr>
          <w:rFonts w:hint="default" w:ascii="宋体" w:hAnsi="宋体" w:eastAsia="宋体" w:cs="宋体"/>
          <w:color w:val="008E3C"/>
          <w:sz w:val="24"/>
          <w:szCs w:val="24"/>
          <w:vertAlign w:val="baseline"/>
          <w:lang w:val="en-US" w:eastAsia="zh-CN"/>
        </w:rPr>
        <w:t>和平。</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outlineLvl w:val="0"/>
        <w:rPr>
          <w:rFonts w:hint="default"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w:t>
      </w:r>
      <w:r>
        <w:rPr>
          <w:rFonts w:hint="default" w:ascii="宋体" w:hAnsi="宋体" w:eastAsia="宋体" w:cs="宋体"/>
          <w:b/>
          <w:bCs/>
          <w:color w:val="008E3C"/>
          <w:sz w:val="24"/>
          <w:szCs w:val="24"/>
          <w:vertAlign w:val="baseline"/>
          <w:lang w:val="en-US" w:eastAsia="zh-CN"/>
        </w:rPr>
        <w:t>示例三</w:t>
      </w:r>
      <w:r>
        <w:rPr>
          <w:rFonts w:hint="eastAsia" w:ascii="宋体" w:hAnsi="宋体" w:eastAsia="宋体" w:cs="宋体"/>
          <w:b/>
          <w:bCs/>
          <w:color w:val="008E3C"/>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观点:</w:t>
      </w:r>
      <w:r>
        <w:rPr>
          <w:rFonts w:hint="default" w:ascii="宋体" w:hAnsi="宋体" w:eastAsia="宋体" w:cs="宋体"/>
          <w:color w:val="008E3C"/>
          <w:sz w:val="24"/>
          <w:szCs w:val="24"/>
          <w:vertAlign w:val="baseline"/>
          <w:lang w:val="en-US" w:eastAsia="zh-CN"/>
        </w:rPr>
        <w:t>中国战场是世界反法西斯战争的东方主战场。</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选择的史</w:t>
      </w:r>
      <w:r>
        <w:rPr>
          <w:rFonts w:hint="eastAsia" w:ascii="宋体" w:hAnsi="宋体" w:eastAsia="宋体" w:cs="宋体"/>
          <w:b/>
          <w:bCs/>
          <w:color w:val="008E3C"/>
          <w:sz w:val="24"/>
          <w:szCs w:val="24"/>
          <w:vertAlign w:val="baseline"/>
          <w:lang w:val="en-US" w:eastAsia="zh-CN"/>
        </w:rPr>
        <w:t>事</w:t>
      </w:r>
      <w:r>
        <w:rPr>
          <w:rFonts w:hint="default" w:ascii="宋体" w:hAnsi="宋体" w:eastAsia="宋体" w:cs="宋体"/>
          <w:b/>
          <w:bCs/>
          <w:color w:val="008E3C"/>
          <w:sz w:val="24"/>
          <w:szCs w:val="24"/>
          <w:vertAlign w:val="baseline"/>
          <w:lang w:val="en-US" w:eastAsia="zh-CN"/>
        </w:rPr>
        <w:t>:</w:t>
      </w:r>
      <w:r>
        <w:rPr>
          <w:rFonts w:hint="eastAsia" w:ascii="宋体" w:hAnsi="宋体" w:eastAsia="宋体" w:cs="宋体"/>
          <w:b w:val="0"/>
          <w:bCs w:val="0"/>
          <w:color w:val="008E3C"/>
          <w:sz w:val="24"/>
          <w:szCs w:val="24"/>
          <w:vertAlign w:val="baseline"/>
          <w:lang w:val="en-US" w:eastAsia="zh-CN"/>
        </w:rPr>
        <w:t>九一八事变，</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，七七事变，</w:t>
      </w:r>
      <w:r>
        <w:rPr>
          <w:rFonts w:hint="default" w:ascii="宋体" w:hAnsi="宋体" w:eastAsia="宋体" w:cs="宋体"/>
          <w:color w:val="008E3C"/>
          <w:sz w:val="24"/>
          <w:szCs w:val="24"/>
          <w:vertAlign w:val="baseline"/>
          <w:lang w:val="en-US" w:eastAsia="zh-CN"/>
        </w:rPr>
        <w:t>八路军</w:t>
      </w:r>
      <w:r>
        <w:rPr>
          <w:rFonts w:hint="eastAsia" w:ascii="宋体" w:hAnsi="宋体" w:eastAsia="宋体" w:cs="宋体"/>
          <w:color w:val="008E3C"/>
          <w:sz w:val="24"/>
          <w:szCs w:val="24"/>
          <w:vertAlign w:val="baseline"/>
          <w:lang w:val="en-US" w:eastAsia="zh-CN"/>
        </w:rPr>
        <w:t>打响</w:t>
      </w:r>
      <w:r>
        <w:rPr>
          <w:rFonts w:hint="default" w:ascii="宋体" w:hAnsi="宋体" w:eastAsia="宋体" w:cs="宋体"/>
          <w:color w:val="008E3C"/>
          <w:sz w:val="24"/>
          <w:szCs w:val="24"/>
          <w:vertAlign w:val="baseline"/>
          <w:lang w:val="en-US" w:eastAsia="zh-CN"/>
        </w:rPr>
        <w:t>百团大战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26个国家</w:t>
      </w:r>
      <w:r>
        <w:rPr>
          <w:rFonts w:hint="eastAsia" w:ascii="宋体" w:hAnsi="宋体" w:eastAsia="宋体" w:cs="宋体"/>
          <w:color w:val="008E3C"/>
          <w:sz w:val="24"/>
          <w:szCs w:val="24"/>
          <w:vertAlign w:val="baseline"/>
          <w:lang w:val="en-US" w:eastAsia="zh-CN"/>
        </w:rPr>
        <w:t>的</w:t>
      </w:r>
      <w:r>
        <w:rPr>
          <w:rFonts w:hint="default" w:ascii="宋体" w:hAnsi="宋体" w:eastAsia="宋体" w:cs="宋体"/>
          <w:color w:val="008E3C"/>
          <w:sz w:val="24"/>
          <w:szCs w:val="24"/>
          <w:vertAlign w:val="baseline"/>
          <w:lang w:val="en-US" w:eastAsia="zh-CN"/>
        </w:rPr>
        <w:t>代表签署《联合国家宣言》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中国远征军进入缅甸作战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美国、英国、中国三国政府首脑举行开罗会议</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b/>
          <w:bCs/>
          <w:color w:val="008E3C"/>
          <w:sz w:val="24"/>
          <w:szCs w:val="24"/>
          <w:vertAlign w:val="baseline"/>
          <w:lang w:val="en-US" w:eastAsia="zh-CN"/>
        </w:rPr>
        <w:t>论述:</w:t>
      </w:r>
      <w:r>
        <w:rPr>
          <w:rFonts w:hint="default" w:ascii="宋体" w:hAnsi="宋体" w:eastAsia="宋体" w:cs="宋体"/>
          <w:color w:val="008E3C"/>
          <w:sz w:val="24"/>
          <w:szCs w:val="24"/>
          <w:vertAlign w:val="baseline"/>
          <w:lang w:val="en-US" w:eastAsia="zh-CN"/>
        </w:rPr>
        <w:t>九一八事变后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中国揭开了世界反法西斯战争的序幕</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中国共产党提出建立抗日民族统一战线主张</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促</w:t>
      </w:r>
      <w:r>
        <w:rPr>
          <w:rFonts w:hint="eastAsia" w:ascii="宋体" w:hAnsi="宋体" w:eastAsia="宋体" w:cs="宋体"/>
          <w:color w:val="008E3C"/>
          <w:sz w:val="24"/>
          <w:szCs w:val="24"/>
          <w:vertAlign w:val="baseline"/>
          <w:lang w:val="en-US" w:eastAsia="zh-CN"/>
        </w:rPr>
        <w:t>成</w:t>
      </w:r>
      <w:r>
        <w:rPr>
          <w:rFonts w:hint="default" w:ascii="宋体" w:hAnsi="宋体" w:eastAsia="宋体" w:cs="宋体"/>
          <w:color w:val="008E3C"/>
          <w:sz w:val="24"/>
          <w:szCs w:val="24"/>
          <w:vertAlign w:val="baseline"/>
          <w:lang w:val="en-US" w:eastAsia="zh-CN"/>
        </w:rPr>
        <w:t>西安事变和平解决。七七事变后</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在抗日民族统一战线的旗帜下</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中国军民在台儿庄战役、百团大战等战役中沉重打击了日本侵略军。中国</w:t>
      </w:r>
      <w:r>
        <w:rPr>
          <w:rFonts w:hint="eastAsia" w:ascii="宋体" w:hAnsi="宋体" w:eastAsia="宋体" w:cs="宋体"/>
          <w:color w:val="008E3C"/>
          <w:sz w:val="24"/>
          <w:szCs w:val="24"/>
          <w:vertAlign w:val="baseline"/>
          <w:lang w:val="en-US" w:eastAsia="zh-CN"/>
        </w:rPr>
        <w:t>疆域辽阔，地形复杂，全民族艰苦抗战，</w:t>
      </w:r>
      <w:r>
        <w:rPr>
          <w:rFonts w:hint="default" w:ascii="宋体" w:hAnsi="宋体" w:eastAsia="宋体" w:cs="宋体"/>
          <w:color w:val="008E3C"/>
          <w:sz w:val="24"/>
          <w:szCs w:val="24"/>
          <w:vertAlign w:val="baseline"/>
          <w:lang w:val="en-US" w:eastAsia="zh-CN"/>
        </w:rPr>
        <w:t>牵制日军兵力最多。</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宋体" w:hAnsi="宋体" w:eastAsia="宋体" w:cs="宋体"/>
          <w:color w:val="008E3C"/>
          <w:sz w:val="24"/>
          <w:szCs w:val="24"/>
          <w:vertAlign w:val="baseline"/>
          <w:lang w:val="en-US" w:eastAsia="zh-CN"/>
        </w:rPr>
      </w:pPr>
      <w:r>
        <w:rPr>
          <w:rFonts w:hint="default" w:ascii="宋体" w:hAnsi="宋体" w:eastAsia="宋体" w:cs="宋体"/>
          <w:color w:val="008E3C"/>
          <w:sz w:val="24"/>
          <w:szCs w:val="24"/>
          <w:vertAlign w:val="baseline"/>
          <w:lang w:val="en-US" w:eastAsia="zh-CN"/>
        </w:rPr>
        <w:t>1942年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、英</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、苏</w:t>
      </w:r>
      <w:r>
        <w:rPr>
          <w:rFonts w:hint="eastAsia" w:ascii="宋体" w:hAnsi="宋体" w:eastAsia="宋体" w:cs="宋体"/>
          <w:color w:val="008E3C"/>
          <w:sz w:val="24"/>
          <w:szCs w:val="24"/>
          <w:vertAlign w:val="baseline"/>
          <w:lang w:val="en-US" w:eastAsia="zh-CN"/>
        </w:rPr>
        <w:t>联</w:t>
      </w:r>
      <w:r>
        <w:rPr>
          <w:rFonts w:hint="default" w:ascii="宋体" w:hAnsi="宋体" w:eastAsia="宋体" w:cs="宋体"/>
          <w:color w:val="008E3C"/>
          <w:sz w:val="24"/>
          <w:szCs w:val="24"/>
          <w:vertAlign w:val="baseline"/>
          <w:lang w:val="en-US" w:eastAsia="zh-CN"/>
        </w:rPr>
        <w:t>、中</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等26国签署了《联合国家宣言》</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中国成为世界反法西斯同盟的重要成员国</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194</w:t>
      </w:r>
      <w:r>
        <w:rPr>
          <w:rFonts w:hint="eastAsia" w:ascii="宋体" w:hAnsi="宋体" w:eastAsia="宋体" w:cs="宋体"/>
          <w:color w:val="008E3C"/>
          <w:sz w:val="24"/>
          <w:szCs w:val="24"/>
          <w:vertAlign w:val="baseline"/>
          <w:lang w:val="en-US" w:eastAsia="zh-CN"/>
        </w:rPr>
        <w:t>2</w:t>
      </w:r>
      <w:r>
        <w:rPr>
          <w:rFonts w:hint="default" w:ascii="宋体" w:hAnsi="宋体" w:eastAsia="宋体" w:cs="宋体"/>
          <w:color w:val="008E3C"/>
          <w:sz w:val="24"/>
          <w:szCs w:val="24"/>
          <w:vertAlign w:val="baseline"/>
          <w:lang w:val="en-US" w:eastAsia="zh-CN"/>
        </w:rPr>
        <w:t>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中国远征军入缅作战</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1943年</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美</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、英</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中</w:t>
      </w:r>
      <w:r>
        <w:rPr>
          <w:rFonts w:hint="eastAsia" w:ascii="宋体" w:hAnsi="宋体" w:eastAsia="宋体" w:cs="宋体"/>
          <w:color w:val="008E3C"/>
          <w:sz w:val="24"/>
          <w:szCs w:val="24"/>
          <w:vertAlign w:val="baseline"/>
          <w:lang w:val="en-US" w:eastAsia="zh-CN"/>
        </w:rPr>
        <w:t>国</w:t>
      </w:r>
      <w:r>
        <w:rPr>
          <w:rFonts w:hint="default" w:ascii="宋体" w:hAnsi="宋体" w:eastAsia="宋体" w:cs="宋体"/>
          <w:color w:val="008E3C"/>
          <w:sz w:val="24"/>
          <w:szCs w:val="24"/>
          <w:vertAlign w:val="baseline"/>
          <w:lang w:val="en-US" w:eastAsia="zh-CN"/>
        </w:rPr>
        <w:t>三国政府首脑举行开罗会议。中国与其他反法西斯国家相互配合</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相互支持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保障了世界反法西斯战争的胜利。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color w:val="008E3C"/>
          <w:sz w:val="24"/>
          <w:szCs w:val="24"/>
          <w:vertAlign w:val="baseline"/>
          <w:lang w:val="en-US" w:eastAsia="zh-CN"/>
        </w:rPr>
        <w:t>由此可见</w:t>
      </w:r>
      <w:r>
        <w:rPr>
          <w:rFonts w:hint="eastAsia" w:ascii="宋体" w:hAnsi="宋体" w:eastAsia="宋体" w:cs="宋体"/>
          <w:color w:val="008E3C"/>
          <w:sz w:val="24"/>
          <w:szCs w:val="24"/>
          <w:vertAlign w:val="baseline"/>
          <w:lang w:val="en-US" w:eastAsia="zh-CN"/>
        </w:rPr>
        <w:t>，</w:t>
      </w:r>
      <w:r>
        <w:rPr>
          <w:rFonts w:hint="default" w:ascii="宋体" w:hAnsi="宋体" w:eastAsia="宋体" w:cs="宋体"/>
          <w:color w:val="008E3C"/>
          <w:sz w:val="24"/>
          <w:szCs w:val="24"/>
          <w:vertAlign w:val="baseline"/>
          <w:lang w:val="en-US" w:eastAsia="zh-CN"/>
        </w:rPr>
        <w:t>中国战场是世界反法西斯战争的东方主战场。</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kern w:val="0"/>
          <w:sz w:val="24"/>
          <w:szCs w:val="24"/>
        </w:rPr>
      </w:pPr>
      <w:r>
        <w:rPr>
          <w:rFonts w:hint="eastAsia" w:ascii="宋体" w:hAnsi="宋体" w:eastAsia="宋体" w:cs="宋体"/>
          <w:b/>
          <w:bCs/>
          <w:color w:val="008E3C"/>
          <w:sz w:val="24"/>
          <w:szCs w:val="24"/>
          <w:vertAlign w:val="baseline"/>
          <w:lang w:val="en-US" w:eastAsia="zh-CN"/>
        </w:rPr>
        <w:t>试题说明</w:t>
      </w:r>
      <w:r>
        <w:rPr>
          <w:rFonts w:hint="eastAsia" w:ascii="宋体" w:hAnsi="宋体" w:eastAsia="宋体" w:cs="宋体"/>
          <w:b/>
          <w:bCs/>
          <w:color w:val="FF0000"/>
          <w:sz w:val="24"/>
          <w:szCs w:val="24"/>
          <w:highlight w:val="yellow"/>
          <w:lang w:val="en-US" w:eastAsia="zh-CN"/>
        </w:rPr>
        <w:t>（新增）</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本题为非选择题，考查中国史中的抗日战争和世界史中的第二次世界大战相关内容，侧重综合考查学生的核心素养。试题运用中国抗日战争和第二次世界大战的中外历史大事年表创设问题情境。</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第一小题要求学生在理解、辨别材料的基础上，结合所学，指出世界反法西斯同盟形成的标志性事件，侧重考查学生史料实证和历史解释的素养。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第二小题要求学生在理解材料的基础上,选择材料中相互关联的事件，自主提炼出一个观点，结合所学加以论述。本小题旨在通过考查学生的材料选择、概括和历史阐释能力，展现学生的核心素养达成度，包括以下方面：将事件、人物、现象等置于历史发展的总体进程和地理空间的具体环境中加以考察，并从历史发展的角度认识其地位和作用；提高对史料的阅读理解能力，初步形成处理历史信息的能力和重证据的意识；能够尝试运用史料说明历史问题，学会根据可信史料对历史进行论述；在了解历史事实的基础上，逐步学会发现、提出有价值的历史问题；体验探究历史问题的过程，初步学会对历史进行分析和评价，尝试反思历史,汲取历史的经验教训；了解并认同革命文化，传承红色基因，增强民族自信心和自豪感；认识中国历史与世界历史是相互关联的；逐步形成立足中国、面向世界的视野和胸怀,初步树立构建人类命运共同体的意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本小题采用开放式设问，有利于学生展示自己的学业优长和创新能力。本小题采用等级评分标准，将学生表现分为观点与论述两个维度, 每个维度分为四个水平等级，并提供了答案示例，为具体衡量学生通过答题所表现的核心素养达成度提供了量规和标尺。</w:t>
      </w:r>
    </w:p>
    <w:p>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教材编写建议</w:t>
      </w:r>
    </w:p>
    <w:tbl>
      <w:tblPr>
        <w:tblStyle w:val="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0"/>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2022年版</w:t>
            </w:r>
          </w:p>
        </w:tc>
        <w:tc>
          <w:tcPr>
            <w:tcW w:w="5244"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0"/>
                <w:sz w:val="24"/>
                <w:szCs w:val="24"/>
                <w:lang w:val="en-US" w:eastAsia="zh-CN"/>
              </w:rPr>
            </w:pPr>
            <w:r>
              <w:rPr>
                <w:rFonts w:hint="eastAsia" w:ascii="宋体" w:hAnsi="宋体" w:eastAsia="宋体" w:cs="宋体"/>
                <w:b/>
                <w:bCs/>
                <w:color w:val="00B050"/>
                <w:kern w:val="0"/>
                <w:sz w:val="24"/>
                <w:szCs w:val="24"/>
                <w:lang w:eastAsia="zh-CN"/>
              </w:rPr>
              <w:t>（</w:t>
            </w:r>
            <w:r>
              <w:rPr>
                <w:rFonts w:hint="eastAsia" w:ascii="宋体" w:hAnsi="宋体" w:eastAsia="宋体" w:cs="宋体"/>
                <w:b/>
                <w:bCs/>
                <w:color w:val="00B050"/>
                <w:kern w:val="0"/>
                <w:sz w:val="24"/>
                <w:szCs w:val="24"/>
                <w:lang w:val="en-US" w:eastAsia="zh-CN"/>
              </w:rPr>
              <w:t>三</w:t>
            </w:r>
            <w:r>
              <w:rPr>
                <w:rFonts w:hint="eastAsia" w:ascii="宋体" w:hAnsi="宋体" w:eastAsia="宋体" w:cs="宋体"/>
                <w:b/>
                <w:bCs/>
                <w:color w:val="00B050"/>
                <w:kern w:val="0"/>
                <w:sz w:val="24"/>
                <w:szCs w:val="24"/>
                <w:lang w:eastAsia="zh-CN"/>
              </w:rPr>
              <w:t>）</w:t>
            </w:r>
            <w:r>
              <w:rPr>
                <w:rFonts w:hint="eastAsia" w:ascii="宋体" w:hAnsi="宋体" w:eastAsia="宋体" w:cs="宋体"/>
                <w:b/>
                <w:bCs/>
                <w:color w:val="auto"/>
                <w:kern w:val="0"/>
                <w:sz w:val="24"/>
                <w:szCs w:val="24"/>
              </w:rPr>
              <w:t>教材编写</w:t>
            </w:r>
            <w:r>
              <w:rPr>
                <w:rFonts w:hint="eastAsia" w:ascii="宋体" w:hAnsi="宋体" w:eastAsia="宋体" w:cs="宋体"/>
                <w:b/>
                <w:bCs/>
                <w:color w:val="auto"/>
                <w:kern w:val="0"/>
                <w:sz w:val="24"/>
                <w:szCs w:val="24"/>
                <w:lang w:val="en-US" w:eastAsia="zh-CN"/>
              </w:rPr>
              <w:t>建议</w:t>
            </w:r>
          </w:p>
        </w:tc>
        <w:tc>
          <w:tcPr>
            <w:tcW w:w="5244" w:type="dxa"/>
            <w:noWrap w:val="0"/>
            <w:vAlign w:val="top"/>
          </w:tcPr>
          <w:p>
            <w:pPr>
              <w:keepNext w:val="0"/>
              <w:keepLines w:val="0"/>
              <w:pageBreakBefore w:val="0"/>
              <w:widowControl w:val="0"/>
              <w:kinsoku/>
              <w:wordWrap/>
              <w:overflowPunct/>
              <w:topLinePunct w:val="0"/>
              <w:autoSpaceDE/>
              <w:autoSpaceDN/>
              <w:bidi w:val="0"/>
              <w:adjustRightInd/>
              <w:snapToGrid w:val="0"/>
              <w:spacing w:before="60" w:after="60"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color w:val="00B050"/>
                <w:sz w:val="24"/>
                <w:szCs w:val="24"/>
              </w:rPr>
              <w:t>三、</w:t>
            </w:r>
            <w:r>
              <w:rPr>
                <w:rFonts w:hint="eastAsia" w:ascii="宋体" w:hAnsi="宋体" w:eastAsia="宋体" w:cs="宋体"/>
                <w:b/>
                <w:bCs/>
                <w:color w:val="333333"/>
                <w:sz w:val="24"/>
                <w:szCs w:val="24"/>
              </w:rPr>
              <w:t>教材编写建议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0" w:type="dxa"/>
            <w:noWrap w:val="0"/>
            <w:vAlign w:val="top"/>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bCs/>
                <w:kern w:val="0"/>
                <w:sz w:val="24"/>
                <w:szCs w:val="24"/>
              </w:rPr>
            </w:pP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1.编写原则</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(1)坚持正确的政治方向和价值导向</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明确教材建设是国家事权。坚持唯物史观的指导地位，贯彻习近平新时代中国特色社会主义思想，坚定“四个自信”；全面贯彻党的教育方针，充分发挥历史课程的立德树人功能，落实核心素养要求；树立中华民族共同体意识，扩展国际视野，引导学生树立正确的历史观、民族观、国家观、文化观。</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(2)坚持系统性和科学性</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系统性主要是指在历史叙述中要准确阐述基本史事，体现“点一线”结合原则，系统揭示人类社会从古至今、从分散到整体、社会形态从低级到高级的发展历程，并通过对政治、经济、文化等多方面的叙述，勾勒中国历史和世界历史发展的主要线索和大趋势，努力构建具有中国特色的义务教育历史教材的学术体系和话语体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科学性主要是指史事的选择和叙述应有代表性和典型性，无科学性、常识性错误；要实事求是地解释和评述历史，做到论从史出，史论结合；原始文献等资料及数据的引用要准确、权威和可信，符合学术规范，注明出处和来源。</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(3)坚持适宜性和可操作性</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遵循学生身心发展规律，注重教材的适宜性。教材内容的难易程度应以学业质量为标准，符合初中不同年级学生的年龄特征和接受能力，容量适当，既无结构性缺失，又避免难、繁、偏、旧的知识和抽象的概念，使学生通过努力能够掌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充分考虑教材的可操作性。在遵循课程标准的基本理念与要求的前提下，通过单元、专题来设计教学内容，使知识结构化，以利于教师按规定课时完成教学任务；要考虑不同地区的经济、文化等差异，增强内容弹性，满足不同水平学生学习的要求。</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(4)进一步提高教材的可读性，激发学生的学习兴趣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在内容编排与呈现方式上，要能促进学生核心素养的发展。课文正文的叙述和辅助栏目的设置都要符合学科知识逻辑和学生学习逻辑，与核心素养的培育形成有机的、内在的联系；内容要线索清晰、层次分明、重点突出、概念准确，图文并茂，文字生动，可读性强，使学生了解历史是鲜活的、生动的，激发学生的学习兴趣和求知欲望，使他们主动感知、感悟、理解历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p>
        </w:tc>
        <w:tc>
          <w:tcPr>
            <w:tcW w:w="5244"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历史教材包括教科书、教学图册、教师教学用书等。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b w:val="0"/>
                <w:bCs w:val="0"/>
                <w:strike/>
                <w:dstrike w:val="0"/>
                <w:color w:val="auto"/>
                <w:sz w:val="24"/>
                <w:szCs w:val="24"/>
                <w:vertAlign w:val="baseline"/>
                <w:lang w:val="en-US" w:eastAsia="zh-CN"/>
              </w:rPr>
              <w:t>历史教科书是学校历史教育最主要、最基本的教学资源。历史教科书应以本标准为依据进行编写，切实落实本标准提出的各方面要求，体现出历史课程在知识与能力、过程与方法、情感态度与价值观等方面的目标要求。</w:t>
            </w:r>
            <w:r>
              <w:rPr>
                <w:rFonts w:hint="eastAsia" w:ascii="宋体" w:hAnsi="宋体" w:eastAsia="宋体" w:cs="宋体"/>
                <w:b/>
                <w:bCs/>
                <w:color w:val="FF0000"/>
                <w:sz w:val="24"/>
                <w:szCs w:val="24"/>
                <w:highlight w:val="none"/>
                <w:lang w:val="en-US" w:eastAsia="zh-CN"/>
              </w:rPr>
              <w:t>（删除）</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教科书的编写要以唯物史观为指导，从学生学习历史和认识历史的角度出发，力图有利于学生的历史学习。历史教科书应对历史进行正确的阐释，采用活泼、形象的方式和通俗、准确的语言，陈述历史发展的基本线索和各个时代的特征，使学生了解历史是鲜活的、生动的，而不是抽象的、概念化的。历史教科书应避免晦涩艰深的叙述和使用过于抽象的概念，避免说教式和灌输式的表述方式。对历史人物和历史事件的叙述，应力求生动、具体，通过具体的历史细节，激发学生学习历史的兴趣，让学生感知历史情景，感悟历史问题，了解历史环境中人们的思想观念、生活方式和社会行为，理解重要历史人物的思想和贡献，认识重要历史事件发生、发展的因果关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B05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历史教科书的编写应考虑到不同年级学生的心理特征和认知水平，有利于提高学生的阅读能力、观察能力和理解能力。要注意各年级之间的能力层次，注意学生学习方法的培养。要尽可能地引导学生通过教科书的学习，进入历史情景，由浅入深地感受和认识历史。历史教科书的编写应力图做到线索清晰，重点明确，呈现方式多样化，以利于学生从多种角度观察和思考历史，为学生的探究学习创造条件。</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本标准为历史教科书的编写留有足够的空间。教科书的编写可根据本标准对教学内容进行建构，提倡多种编写体例，根据课程内容中的规定自拟课文题目，围绕课题选取典型史实；</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val="0"/>
                <w:bCs w:val="0"/>
                <w:color w:val="auto"/>
                <w:sz w:val="24"/>
                <w:szCs w:val="24"/>
                <w:vertAlign w:val="baseline"/>
                <w:lang w:val="en-US" w:eastAsia="zh-CN"/>
              </w:rPr>
              <w:t>可以选取不同的切入点，采取多样的设计方式；也可适当增加一些内容，并使之在呈现方式和学习要求上有所区别，但增加的内容要有利于学生学习历史和理解历史，有助于更好地达成课程目标。要努力编写出学生爱读、乐学的历史教科书，使之成为学生学会学习的有力工具。</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历史教学图册属于辅助性的学习材料，主要作用是向学生提供准确、清晰的历史地图，使学生了解所学史事的地理位置、范围，掌握历史地理概念，提高识图、用图的技能。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与教科书配套的历史教师教学用书，主要作用是提出怎样利用教科书实现历史教学的目标，教会学生学习和思考，并为课程的实施提供可操作的参考方案和必备的资料。教师教学用书应立足于一般学校教师的需要，对教科书的设计进行较详细的解释，解读教科书相关内容中的信息，提出需要重点理解的问题和值得探究的问题。应针对教学内容提供历史教育的一般理论及有利于学生主动学习的建议，提供有效的教学活动范例。教师教学用书的编写应有利于更新教育观念，促进教学创新，及时反映历史学研究的最新成果，向教师提供丰富、有用的教学资源。</w:t>
            </w:r>
            <w:r>
              <w:rPr>
                <w:rFonts w:hint="eastAsia" w:ascii="宋体" w:hAnsi="宋体" w:eastAsia="宋体" w:cs="宋体"/>
                <w:b/>
                <w:bCs/>
                <w:color w:val="FF0000"/>
                <w:sz w:val="24"/>
                <w:szCs w:val="24"/>
                <w:highlight w:val="none"/>
                <w:lang w:val="en-US" w:eastAsia="zh-CN"/>
              </w:rPr>
              <w:t>（删除）</w:t>
            </w:r>
          </w:p>
        </w:tc>
      </w:tr>
    </w:tbl>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kern w:val="0"/>
          <w:sz w:val="24"/>
          <w:szCs w:val="24"/>
          <w:highlight w:val="yellow"/>
        </w:rPr>
      </w:pPr>
      <w:r>
        <w:rPr>
          <w:rFonts w:hint="eastAsia" w:ascii="宋体" w:hAnsi="宋体" w:eastAsia="宋体" w:cs="宋体"/>
          <w:b/>
          <w:bCs/>
          <w:color w:val="008E3C"/>
          <w:sz w:val="24"/>
          <w:szCs w:val="24"/>
          <w:vertAlign w:val="baseline"/>
          <w:lang w:val="en-US" w:eastAsia="zh-CN"/>
        </w:rPr>
        <w:t>2.内容选择</w:t>
      </w:r>
      <w:r>
        <w:rPr>
          <w:rFonts w:hint="eastAsia" w:ascii="宋体" w:hAnsi="宋体" w:eastAsia="宋体" w:cs="宋体"/>
          <w:b/>
          <w:bCs/>
          <w:color w:val="FF0000"/>
          <w:kern w:val="0"/>
          <w:sz w:val="24"/>
          <w:szCs w:val="24"/>
          <w:highlight w:val="yellow"/>
          <w:lang w:eastAsia="zh-CN"/>
        </w:rPr>
        <w:t>（</w:t>
      </w:r>
      <w:r>
        <w:rPr>
          <w:rFonts w:hint="eastAsia" w:ascii="宋体" w:hAnsi="宋体" w:eastAsia="宋体" w:cs="宋体"/>
          <w:b/>
          <w:bCs/>
          <w:color w:val="FF0000"/>
          <w:kern w:val="0"/>
          <w:sz w:val="24"/>
          <w:szCs w:val="24"/>
          <w:highlight w:val="yellow"/>
          <w:lang w:val="en-US" w:eastAsia="zh-CN"/>
        </w:rPr>
        <w:t>新增</w:t>
      </w:r>
      <w:r>
        <w:rPr>
          <w:rFonts w:hint="eastAsia" w:ascii="宋体" w:hAnsi="宋体" w:eastAsia="宋体" w:cs="宋体"/>
          <w:b/>
          <w:bCs/>
          <w:color w:val="FF0000"/>
          <w:kern w:val="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(1)从发展学生核心素养出发，精选内容</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教材要精选具有典型性、关键性的真实可信的史事，使学生掌握中外历史的基本知识和基本的时空线索，初步掌握史料实证的基本方法与技能，形成正确的历史思维，为进一步学习与发展打下基础。</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(2)有机融入重大主题教育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教材内容要有机融入社会主义核心价值观，注重加强革命传统、法治、中华优秀传统文化、中华民族共同体意识、爱国主义、国防与国家安全、生态文明等重大主题教育。</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(3)反映时代发展和史学研究的新成果</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教材内容要尽可能体现时代性，反映经济社会发展的新变化和科学技术进步新成就，也要及时吸收学界公认的史学研究新成果。</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(4)促进跨学科学习能力的培养</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教材内容要体现与语文、道德与法治、地理、艺术等的有机联系，选择富有启发性的跨学科问题设计各类探究活动，并通过跨学科主题学习的方式，使学生的历史学习立体化。</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3.内容编排与呈现</w:t>
      </w:r>
      <w:r>
        <w:rPr>
          <w:rFonts w:hint="eastAsia" w:ascii="宋体" w:hAnsi="宋体" w:eastAsia="宋体" w:cs="宋体"/>
          <w:b/>
          <w:bCs/>
          <w:color w:val="FF0000"/>
          <w:kern w:val="0"/>
          <w:sz w:val="24"/>
          <w:szCs w:val="24"/>
          <w:highlight w:val="yellow"/>
          <w:lang w:eastAsia="zh-CN"/>
        </w:rPr>
        <w:t>（</w:t>
      </w:r>
      <w:r>
        <w:rPr>
          <w:rFonts w:hint="eastAsia" w:ascii="宋体" w:hAnsi="宋体" w:eastAsia="宋体" w:cs="宋体"/>
          <w:b/>
          <w:bCs/>
          <w:color w:val="FF0000"/>
          <w:kern w:val="0"/>
          <w:sz w:val="24"/>
          <w:szCs w:val="24"/>
          <w:highlight w:val="yellow"/>
          <w:lang w:val="en-US" w:eastAsia="zh-CN"/>
        </w:rPr>
        <w:t>新增</w:t>
      </w:r>
      <w:r>
        <w:rPr>
          <w:rFonts w:hint="eastAsia" w:ascii="宋体" w:hAnsi="宋体" w:eastAsia="宋体" w:cs="宋体"/>
          <w:b/>
          <w:bCs/>
          <w:color w:val="FF0000"/>
          <w:kern w:val="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(1)注重整体设计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对历史教材的结构和内容进行整体设计，各分册的基本框架一致；注重各单元、各课、各目之间的逻辑关系和内容之间的关联；目录能清晰显示内容结构和编排逻辑;各课内容的子目数量、内容要点应相对均衡和适量。</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(2)注重每课内容的合理安排</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的内容分为课文部分和课文辅助部分。课文部分为基本内容，呈现主干知识；课文辅助部分的设计应与课文部分相呼应，功能明确、数量适宜、形式多样、分布合理，同时包括促进学生学习方式变革的内容。历史地图应符合国家的有关规定。</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(3)注意与教学实际有机衔接</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历史教材要清晰呈现历史发展的逻辑线索和学生学习的逻辑线索，引导教学方式和学习方式变革: 一是要使单元和课的编排有利于教师教学，有助于教师依据课程标准进行教学设计，有效组织教学，同时为教师教学留有创造性的发挥空间；二是教材提供的学生活动，要与教学内容紧密结合，注重情境创设和问题设计，适当安排一些自学或拓展学习的内容，为学生主动学习创造条件，以利于循序渐进地提升学生的核心素养。</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(4)装帧美观大方，符合绿色标准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应按照统一开本规格设计，纸张选择符合国家标准，版面设计美观大方，体现学科特色；文字排版疏密得当，字体、字号符合学生用眼健康要求；教材印刷符合绿色印刷产品质量要求，图片清晰；装订质量良好，易于阅读和保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9"/>
        <w:gridCol w:w="5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2022年版</w:t>
            </w: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2011年版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color w:val="008E3C"/>
                <w:sz w:val="24"/>
                <w:szCs w:val="24"/>
                <w:vertAlign w:val="baseline"/>
                <w:lang w:val="en-US" w:eastAsia="zh-CN"/>
              </w:rPr>
              <w:t>(四)</w:t>
            </w:r>
            <w:r>
              <w:rPr>
                <w:rFonts w:hint="eastAsia" w:ascii="宋体" w:hAnsi="宋体" w:eastAsia="宋体" w:cs="宋体"/>
                <w:b/>
                <w:bCs/>
                <w:kern w:val="0"/>
                <w:sz w:val="24"/>
                <w:szCs w:val="24"/>
              </w:rPr>
              <w:t>课程资源开发与利用</w:t>
            </w: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color w:val="008E3C"/>
                <w:sz w:val="24"/>
                <w:szCs w:val="24"/>
                <w:vertAlign w:val="baseline"/>
                <w:lang w:val="en-US" w:eastAsia="zh-CN"/>
              </w:rPr>
              <w:t>四、</w:t>
            </w:r>
            <w:r>
              <w:rPr>
                <w:rFonts w:hint="eastAsia" w:ascii="宋体" w:hAnsi="宋体" w:eastAsia="宋体" w:cs="宋体"/>
                <w:b/>
                <w:bCs/>
                <w:color w:val="333333"/>
                <w:sz w:val="24"/>
                <w:szCs w:val="24"/>
              </w:rPr>
              <w:t>课程资源开发与利用</w:t>
            </w:r>
            <w:r>
              <w:rPr>
                <w:rFonts w:hint="eastAsia" w:ascii="宋体" w:hAnsi="宋体" w:eastAsia="宋体" w:cs="宋体"/>
                <w:b/>
                <w:bCs/>
                <w:color w:val="008E3C"/>
                <w:sz w:val="24"/>
                <w:szCs w:val="24"/>
                <w:vertAlign w:val="baseline"/>
                <w:lang w:val="en-US" w:eastAsia="zh-CN"/>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89"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历史课程资源是指有利于历史课程目标实现、服务于历史课程的一切可资利用的物质和非物质资源的总和。历史课程资源的开发与利用，应有利于提升历史教师的专业素养和教学能力，有助于学生核心素养的培育。</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历史课程资源的种类是多样的：既包括物质的，也包括人力的；既包括校内的，也包括校外的；既包括传统的纸质资料，也包括现代的网络资源等。在历史课程的实施中，教师要强化历史课程资源意识，合理开发与有效利用各种课程资源，精选、整合有助于开展历史学习活动的优质资源，配合教材共同构建开放式、立体化的教学资源和平台。教师要重视资源开发的政治导向和知识产权的保护，综合评估资源的介入时机、使用形式，促进教学目标的实现及教学效益最大化的达成。</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1.创造性地使用教材资源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教材是课程资源的核心组成部分，是教师开展教学的基本材料。历史教材是学生学习历史知识的主要载体，是教师开展历史教学活动的重要依据。教师要充分领会教材的内在逻辑与思想方法，准确理解和把握唯物史观的基本理论，将唯物史观贯穿始终，坚持用唯物史观阐释历史的发展与变化，做到思想性和科学性的统一 。</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教师要注意挖掘社会主义先进文化、革命文化、中华优秀传统文化、中华民族共同体意识，以及世界其他国家和地区的优秀文化等历史内容与现实生活的联系，适当拓展与调整教学内容，通过课程资源的设计开发，使教学过程成为教材内容的持续生成与意义建构的过程，成为学生学会学习和形成正确价值观的过程，共同构建适宜学生发展的学习内容。</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2.重视对学校图书馆资源的利用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学校图书馆资源是课程资源的重要组成部分。学校图书馆中的原始文献资料、学术著作、通俗读物、报刊、音像制品等，是师生开展历史学习活动所需要的重要课程资源。学校应尽量为图书馆配置各种人文社会科学方面的书籍，为师生的历史阅读与探究提供丰富的课程资源。教师应鼓励学生学会利用图书馆寻找合适的学习素材，合理安排时间，认真阅读，自主解决学习上的问题。</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3.充分开发与利用网络资源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现代信息技术的发展，使互联网成为人们的重要信息来源之一。要注重利用互联网开发多种多样的课程资源。通过专业数据库、历史教育网站等平台，获取文档、图像、音频、视频等有助于教学的网络资源;教师要提高信息筛选能力，依据教学需要，筛选丰富多样的教学资源，结合学情进行恰当的组合加工，增强线上与线下资源的融合利用，培养和发展学生的历史思维能力。</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有条件的学校还可以建立专有的“历史教室”、历史课程主题学习网站、历史学习网络互动平台等，鼓励教师将平台提供的优质课程资源，进行有机组合或创造性加工，拓宽学生学习视域。</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4.多方面开发与利用社会资源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在历史教学活动中，应积极开发利用社会资源。社会资源是校内课程资源的必要补充，既包括物质资源，如历史遗址遗迹、博物馆、纪念馆、展览馆、档案馆、爱国主义教育基地及乡土历史文化资源等，又包括人力资源，如社会各方面的人员。社会资源的开发利用可以拓宽学生视野，引导学生关注历史与现实的联系。学校和教师可以利用历史遗址遗迹、名人故居等资源开展学习活动，让学生在行走中了解家乡，了解中华文化，将课堂知识与社会实际生活相联系，真实地感知历史，切实提高学生的核心素养。</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u w:val="none"/>
                <w:vertAlign w:val="baseline"/>
                <w:lang w:val="en-US" w:eastAsia="zh-CN"/>
              </w:rPr>
            </w:pPr>
            <w:r>
              <w:rPr>
                <w:rFonts w:hint="eastAsia" w:ascii="宋体" w:hAnsi="宋体" w:eastAsia="宋体" w:cs="宋体"/>
                <w:b/>
                <w:bCs/>
                <w:color w:val="008E3C"/>
                <w:sz w:val="24"/>
                <w:szCs w:val="24"/>
                <w:u w:val="none"/>
                <w:vertAlign w:val="baseline"/>
                <w:lang w:val="en-US" w:eastAsia="zh-CN"/>
              </w:rPr>
              <w:t>5.加强教师间的资源共享与交流合作</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u w:val="single"/>
                <w:vertAlign w:val="baseline"/>
                <w:lang w:val="en-US" w:eastAsia="zh-CN"/>
              </w:rPr>
            </w:pPr>
            <w:r>
              <w:rPr>
                <w:rFonts w:hint="eastAsia" w:ascii="宋体" w:hAnsi="宋体" w:eastAsia="宋体" w:cs="宋体"/>
                <w:b w:val="0"/>
                <w:bCs w:val="0"/>
                <w:color w:val="008E3C"/>
                <w:sz w:val="24"/>
                <w:szCs w:val="24"/>
                <w:u w:val="none"/>
                <w:vertAlign w:val="baseline"/>
                <w:lang w:val="en-US" w:eastAsia="zh-CN"/>
              </w:rPr>
              <w:t>在不断提高教师自身的课程资源意识和开发运用能力的同时，应注意加强课程资源建设过程中学校之间、教师之间的交流与合作，发挥教师群体的合力作用，鼓励教师在资源开发与利用方面共同参与、交流互助、优势互补、合作创新，形成良好的教学资源共享与交流合作机制，最大化地发挥优质教育资源共享的效益。课程资源的共享应注意保护资源开发者的知识产权，尊重其劳动成果。</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p>
        </w:tc>
        <w:tc>
          <w:tcPr>
            <w:tcW w:w="5367" w:type="dxa"/>
            <w:noWrap w:val="0"/>
            <w:vAlign w:val="top"/>
          </w:tcPr>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对历史课程资源的积极开发与充分利用，是历史教学顺利进行的基础条件。历史学科所具有的独特性质，使其拥有丰富的信息资源。在历史课程的实施中，教师要强化历史课程资源意识，因地制宜地开发和有效利用各种课程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（一）充分开发历史课程的各种资源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1.历史教科书是开展历史教学活动的重要依据，是历史教育资源的核心部分。学校应在教育行政部门指导下，由学校领导、专家、教师代表和家长代表共同选择经教育部审定的、适应本地特点和需要的教科书。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学校图书馆是课程资源的重要组成部分。历史学科是一门综合性很强的人文学科，涉及的领域广泛。学校应有意识地调整图书馆或资料室的藏书结构和规模，合理配置人文社会科学方面的书籍，如通史著作、历史刊物、历史文物图册、历史地图、历史图表、通俗历史读物、历史小说、科学技术史、文学艺术史、考古和旅游等方面的读物，以供学生查阅，丰富学生的社会、人文知识，加深他们对课程内容的理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多方面开发和利用校外历史课程资源。一是利用历史遗迹、遗址，以及博物馆、纪念馆、展览馆、档案馆、爱国主义教育基地等，组织学生参观，增强直观的历史感受。二是利用乡土教材和社区课程资源。乡土教材和社区课程资源对学生的历史学习和历史感悟大有裨益。还应随时随地发现和利用本地区丰富的人力资源，如历史见证人、历史专家学者、阅历丰富的长者等，他们能够从不同层面和多种角度为学生提供历史素材和历史见解。家庭也是历史学习的一种资源，家庭所收藏的照片、图片、实物、家谱或族谱，以及长辈对往事的回忆和记录，都会在不同程度上有助于学生的历史学习。</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FF0000"/>
                <w:sz w:val="24"/>
                <w:szCs w:val="24"/>
                <w:highlight w:val="yellow"/>
                <w:lang w:eastAsia="zh-CN"/>
              </w:rPr>
            </w:pPr>
            <w:r>
              <w:rPr>
                <w:rFonts w:hint="eastAsia" w:ascii="宋体" w:hAnsi="宋体" w:eastAsia="宋体" w:cs="宋体"/>
                <w:b w:val="0"/>
                <w:bCs w:val="0"/>
                <w:strike/>
                <w:dstrike w:val="0"/>
                <w:color w:val="auto"/>
                <w:sz w:val="24"/>
                <w:szCs w:val="24"/>
                <w:vertAlign w:val="baseline"/>
                <w:lang w:val="en-US" w:eastAsia="zh-CN"/>
              </w:rPr>
              <w:t>4.合理利用历史题材的视频资料。近年来历史题材的影视音像作品大量增加，成为一种非常重要而且容易获取的历史课程资源。文献纪录片一般能够具体、生动地再现某段历史，刻画某些历史人物，叙述某些重大历史事件，有助于学生理解和认识历史，是应重点利用的影视资源。对于历史题材的影视文学作品，应选择那些比较接近历史实际、与课程内容有密切联系的作品，在使用时教师应注意进行必要的指导。</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5.积极发挥网络资源的作用。现代信息技术的发展，为历史学习提供了更为便捷和更加丰富的信息来源。有条件的地方和学校，应充分利用各种与历史学习有关的计算机教学辅助软件、多媒体历史课件、远程教育中的历史课程，互联网提供的历史教育网站、历史资料数据库和图书馆、博物馆网站等，以获取丰富的历史学习资源。</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FF0000"/>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6.历史课程资源还包括教师资源、学生资源等人力资源。历史教师只有不断提高自己的史学素养与教育素养，才能在历史教学活动中发挥最重要的人力资源的作用。同时，教师应重视学生资源的开发与利用，积极利用学生已有的社会阅历、知识经验及认知基础，调动学生积极参与历史教学活动，在师生的共同努力下，完成历史教学的任务。</w:t>
            </w:r>
            <w:r>
              <w:rPr>
                <w:rFonts w:hint="eastAsia" w:ascii="宋体" w:hAnsi="宋体" w:eastAsia="宋体" w:cs="宋体"/>
                <w:b/>
                <w:bCs/>
                <w:color w:val="FF0000"/>
                <w:sz w:val="24"/>
                <w:szCs w:val="24"/>
                <w:highlight w:val="none"/>
                <w:lang w:eastAsia="zh-CN"/>
              </w:rPr>
              <w:t>（</w:t>
            </w:r>
            <w:r>
              <w:rPr>
                <w:rFonts w:hint="eastAsia" w:ascii="宋体" w:hAnsi="宋体" w:eastAsia="宋体" w:cs="宋体"/>
                <w:b/>
                <w:bCs/>
                <w:color w:val="FF0000"/>
                <w:sz w:val="24"/>
                <w:szCs w:val="24"/>
                <w:highlight w:val="none"/>
                <w:lang w:val="en-US" w:eastAsia="zh-CN"/>
              </w:rPr>
              <w:t>删除</w:t>
            </w:r>
            <w:r>
              <w:rPr>
                <w:rFonts w:hint="eastAsia" w:ascii="宋体" w:hAnsi="宋体" w:eastAsia="宋体" w:cs="宋体"/>
                <w:b/>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（二）选择和利用历史课程资源的原则</w:t>
            </w:r>
            <w:r>
              <w:rPr>
                <w:rFonts w:hint="eastAsia" w:ascii="宋体" w:hAnsi="宋体" w:eastAsia="宋体" w:cs="宋体"/>
                <w:b/>
                <w:bCs/>
                <w:color w:val="FF0000"/>
                <w:sz w:val="24"/>
                <w:szCs w:val="24"/>
                <w:vertAlign w:val="baseline"/>
                <w:lang w:val="en-US" w:eastAsia="zh-CN"/>
              </w:rPr>
              <w:t>（删除）</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1.目标性原则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根据并围绕着教学目标的需要，选择相应的课程资源，以使教师和学生运用这些资源更好地达成教学目标。</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2.思想性原则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课程资源的选择要注重其所呈现的思想导向和价值取向，要选择那些有助于学生全面、客观、辩证地分析历史的资源，并利用这些资源对历史进行正确的认识。</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3.精选性原则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历史课程资源有多种多样，要对各种资源进行筛选，选取反映历史真实状况、具有典型性、代表性的资源，使资源的利用有助于学生对学习重点的理解。</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trike/>
                <w:dstrike w:val="0"/>
                <w:color w:val="auto"/>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4.可行性原则</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strike/>
                <w:dstrike w:val="0"/>
                <w:color w:val="auto"/>
                <w:sz w:val="24"/>
                <w:szCs w:val="24"/>
                <w:vertAlign w:val="baseline"/>
                <w:lang w:val="en-US" w:eastAsia="zh-CN"/>
              </w:rPr>
              <w:t>课程资源的选择和运用要考虑到学生的实际，考虑到是否具有可操作性。课程资源必须易于在教学实际中应用，并且省时、有效。</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60" w:after="60" w:line="360" w:lineRule="auto"/>
        <w:ind w:firstLine="482" w:firstLineChars="200"/>
        <w:jc w:val="left"/>
        <w:textAlignment w:val="auto"/>
        <w:rPr>
          <w:rFonts w:hint="eastAsia" w:ascii="宋体" w:hAnsi="宋体" w:eastAsia="宋体" w:cs="宋体"/>
          <w:b/>
          <w:bCs/>
          <w:color w:val="333333"/>
          <w:sz w:val="24"/>
          <w:szCs w:val="24"/>
        </w:rPr>
      </w:pPr>
      <w:r>
        <w:rPr>
          <w:rFonts w:hint="eastAsia" w:ascii="宋体" w:hAnsi="宋体" w:eastAsia="宋体" w:cs="宋体"/>
          <w:b/>
          <w:bCs/>
          <w:color w:val="008E3C"/>
          <w:sz w:val="24"/>
          <w:szCs w:val="24"/>
          <w:vertAlign w:val="baseline"/>
          <w:lang w:val="en-US" w:eastAsia="zh-CN"/>
        </w:rPr>
        <w:t>（五）教学研究与教师培训</w:t>
      </w:r>
      <w:r>
        <w:rPr>
          <w:rFonts w:hint="eastAsia" w:ascii="宋体" w:hAnsi="宋体" w:eastAsia="宋体" w:cs="宋体"/>
          <w:b/>
          <w:bCs/>
          <w:color w:val="FF0000"/>
          <w:sz w:val="24"/>
          <w:szCs w:val="24"/>
          <w:highlight w:val="yellow"/>
          <w:lang w:eastAsia="zh-CN"/>
        </w:rPr>
        <w:t>（</w:t>
      </w:r>
      <w:r>
        <w:rPr>
          <w:rFonts w:hint="eastAsia" w:ascii="宋体" w:hAnsi="宋体" w:eastAsia="宋体" w:cs="宋体"/>
          <w:b/>
          <w:bCs/>
          <w:color w:val="FF0000"/>
          <w:sz w:val="24"/>
          <w:szCs w:val="24"/>
          <w:highlight w:val="yellow"/>
          <w:lang w:val="en-US" w:eastAsia="zh-CN"/>
        </w:rPr>
        <w:t>新增</w:t>
      </w:r>
      <w:r>
        <w:rPr>
          <w:rFonts w:hint="eastAsia" w:ascii="宋体" w:hAnsi="宋体" w:eastAsia="宋体" w:cs="宋体"/>
          <w:b/>
          <w:bCs/>
          <w:color w:val="FF0000"/>
          <w:sz w:val="24"/>
          <w:szCs w:val="24"/>
          <w:highlight w:val="yellow"/>
          <w:lang w:eastAsia="zh-CN"/>
        </w:rPr>
        <w:t>）</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1.培训建议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（1）培训内容建议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着眼新理念。课程标准强调以学生为本的教育理念，落实立德树人根本任务，特别是突出培养学生的核心素养，这对历史教师提出了新要求。为此，需要帮助教师认识课程改革的背景、意义、思路和要求等，深刻领会课程改革的顶层设计意图，深刻认识历史课程要以唯物史观为指导，认识核心素养的内涵及其相互关系，着重思考历史课程“培养什么人、怎样培养人、为谁培养人”的问题，加深理解学史明理、学史增信、学史崇德、学史力行，将核心素养的落实变成教学中的自觉行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强化整体性。要帮助教师整体认识义务教育课程的定位、目标和育人价值，对历史课程性质、课程设计理念等进行综合解读，把握课程的整体设计框架与结构化的内容体系，了解素养导向的课程理念如何落实在课程目标、课程内容、学业质量等方面。</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突出重点难点。针对核心素养、学业质量、跨学科主题学习、大概念教学等课程改革的重点难点开展专题培训，如“核心素养的理解与落实”“基于核心素养的学业质量标准、学业要求和考试评价”“素养导向的教、学、评一致性”“教学方式的改革创新”“基于主题的整体单元教学设计”“跨学科主题学习活动的开展”等。</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④注重实践性。结合具体教学内容，针对教师在教学实践中的困惑，重点关注核心素养导向的教学实施路径和策略，有计划地组织典型案例示范、课例研究及教学展示交流等活动，提升历史教师的教育教学能力。</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（2）培训实施建议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建立完善有效的培训体系。加强培训制度机制建设，发挥教研系统的作用，逐步建立完善各级教研组织管理机构和管理制度，通过对口支援等方式促进区域合作，积极获取高等院校、研究机构的支持，形成由高校课程和学科教育专家、教研员、骨干教师构成的教研共同体，逐步建立省、市、县、学校四级培训体系，面向全体历史教师开展课程理念全员培训，为教师专业发展提供长效支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优先强化培训者培训。坚持“培训者先培训”的原则，从研修方案制订、研修课程规划、工作坊设计与组织、课程实施关键问题的理解和解决等方面开展培训者培训，重点培育适应各级各类培训需求的培训者团队，特别要注重培养本区域专家，发挥一线专家的课程引领能力。</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注重培训的整体设计和系统规划。各级教研部门要根据本地实际制订完整的培训计划，既要关注共性问题的解决，又要关注个性化的培训需求，统筹安排，分步骤、分阶段、分专题、分层次、有针对性地实施培训。要组织教师多参加学科实践探究，关注教师的问题意识、研究意识、反思意识和探索创新意识，促使教师角色转变，促进教师专业知识的更新升级和教学能力的持续发展。</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④注重培训方法多样化。根据培训目的与内容，可采用专家引领、全员参与、分级培训、集中培训与远程培训相结合等形式，通过案例示范、专题研讨、工作坊研修、跟岗研修、现场教学等方式，将教师自主学习与集中培训、集体备课相结合，专题研讨与跟岗研修相结合。倡导参与式、体验式、研究式培训，充分发挥现代信息技术对教师培训的支持和服务功能，创新移动学习环境，积极探索混合式培训模式，促进培训效果精准化、培训管理数据化、培训学习泛在化，提高培训活动的参与度，扩大培训活动的受益面。</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⑤加强培训过程的管理和效果反馈。培训前开展调研，找准培训需求;培训中开展实时展示、交流、指导、反馈，促进专家与教师、教师与教师的多方深度对话，同时多渠道、全方位实现数据管理;培训后持续跟踪反馈，进行效果调查，收集整理培训意见及建议，注重培训效果的延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2.教学研究建议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（1）区域教研指导建议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重视顶层设计，加强区域示范引领，整体推进本地区历史课程的实施。地方教研部门要根据本地区课程实施情况，从制订教研目标、主题、方式等方面统筹设计和规划教研活动。同时，要加强校际合作，开展区域联动，实施优势互补。依据“中心辐射、示范引领、区域联动、均衡推进”原则，建立一批历史课程实施的示范学校，引领带动本地区历史课程的整体实施，加强对薄弱学校教师的培训与指导。</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树立研究意识，聚焦实际问题，开展关键课题研究和主题教研。要以素养为导向，以问题为主轴，以实践为取向，关注历史教育教学中具有共性和全局性的关键问题，以课题和主题教研的形式开展系统、深入的研究。如“历史教育育人价值的实施路径”“结构化的单元主题教学模式研究”“大概念与历史教学内容的整合”“跨学科主题式学习活动的设计与实施”“学业质量标准与考试评价”等。在开展主题教研时，要以问题为中心，以案例为载体，依托优质、丰富、立体化的课例资源，通过专家引领、案例解析、现场诊断示范、研讨与总结反思，帮助教师理解，促进教学实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③倡导参与式、体验式、研究式教研，倡导利用现代信息技术的多种手段提升教师参与的实际效果。区域教研要根据教师学习的特点，强化基于教学现场、走进真实课堂的教研体验，强化教师的互动参与提升教学经验，增强教研的吸引力和感染力。同时积极探索信息技术支持下的教研模式改革，发挥技术支持下的智慧教研和跨区域教研的优势，多维度汇聚对重要问题的教学反馈，使教研从基于经验走向基于证据，分享教研资源和教研智慧，促进教师个性化、精准化的学习与提升。</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（2）校本教研指导建议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①加强教研组、备课组建设，形成有效的课程管理和教研机制，构建校本教研共同体。要强化备课组的建设，制定切实有效的教研制度，发挥集体智慧，及时解决教师在教学实践中遇到的问题。</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②开展小课题研究，以研促学，以研促教。树立教学研究意识，善于在教学实践中发现问题，围绕核心素养，开展实证研究，总结研究结论，提出优化和改进教学实践的合理化建议。</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8E3C"/>
          <w:sz w:val="24"/>
          <w:szCs w:val="24"/>
          <w:vertAlign w:val="baseline"/>
          <w:lang w:val="en-US" w:eastAsia="zh-CN"/>
        </w:rPr>
      </w:pPr>
      <w:r>
        <w:rPr>
          <w:rFonts w:hint="eastAsia" w:ascii="宋体" w:hAnsi="宋体" w:eastAsia="宋体" w:cs="宋体"/>
          <w:b/>
          <w:bCs/>
          <w:color w:val="008E3C"/>
          <w:sz w:val="24"/>
          <w:szCs w:val="24"/>
          <w:vertAlign w:val="baseline"/>
          <w:lang w:val="en-US" w:eastAsia="zh-CN"/>
        </w:rPr>
        <w:t>（3）注重提升教师教育理论水平的培训</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8E3C"/>
          <w:sz w:val="24"/>
          <w:szCs w:val="24"/>
          <w:vertAlign w:val="baseline"/>
          <w:lang w:val="en-US" w:eastAsia="zh-CN"/>
        </w:rPr>
      </w:pPr>
      <w:r>
        <w:rPr>
          <w:rFonts w:hint="eastAsia" w:ascii="宋体" w:hAnsi="宋体" w:eastAsia="宋体" w:cs="宋体"/>
          <w:b w:val="0"/>
          <w:bCs w:val="0"/>
          <w:color w:val="008E3C"/>
          <w:sz w:val="24"/>
          <w:szCs w:val="24"/>
          <w:vertAlign w:val="baseline"/>
          <w:lang w:val="en-US" w:eastAsia="zh-CN"/>
        </w:rPr>
        <w:t>在培训中要引导历史教师树立终身学习的理念，努力提升理论水平。要始终把思想政治理论学习摆在首位，坚持历史教育正确的政治方向和价值取向；完善自身历史学科知识结构，不断提升搜集、分析史料，运用史料解释历史的能力；加强课程教学、学习科学、测量评价等相关理论的学习，关注国内外历史教育改革发展趋势。</w:t>
      </w:r>
    </w:p>
    <w:p>
      <w:pPr>
        <w:rPr>
          <w:rFonts w:hint="default" w:eastAsiaTheme="minorEastAsia"/>
          <w:lang w:val="en-US" w:eastAsia="zh-CN"/>
        </w:rPr>
      </w:pPr>
    </w:p>
    <w:p>
      <w:pPr>
        <w:rPr>
          <w:rFonts w:hint="default" w:eastAsiaTheme="minorEastAsia"/>
          <w:lang w:val="en-US" w:eastAsia="zh-CN"/>
        </w:rPr>
      </w:pPr>
    </w:p>
    <w:sectPr>
      <w:pgSz w:w="11906" w:h="16838"/>
      <w:pgMar w:top="283" w:right="283" w:bottom="283" w:left="283" w:header="851" w:footer="992" w:gutter="0"/>
      <w:pgBorders>
        <w:top w:val="none" w:sz="0" w:space="0"/>
        <w:left w:val="none" w:sz="0" w:space="0"/>
        <w:bottom w:val="none" w:sz="0" w:space="0"/>
        <w:right w:val="none" w:sz="0" w:space="0"/>
      </w:pgBorders>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15BD2"/>
    <w:multiLevelType w:val="singleLevel"/>
    <w:tmpl w:val="87B15BD2"/>
    <w:lvl w:ilvl="0" w:tentative="0">
      <w:start w:val="3"/>
      <w:numFmt w:val="decimal"/>
      <w:suff w:val="space"/>
      <w:lvlText w:val="%1."/>
      <w:lvlJc w:val="left"/>
    </w:lvl>
  </w:abstractNum>
  <w:abstractNum w:abstractNumId="1">
    <w:nsid w:val="97D2CCB7"/>
    <w:multiLevelType w:val="singleLevel"/>
    <w:tmpl w:val="97D2CCB7"/>
    <w:lvl w:ilvl="0" w:tentative="0">
      <w:start w:val="1"/>
      <w:numFmt w:val="chineseCounting"/>
      <w:suff w:val="nothing"/>
      <w:lvlText w:val="第%1，"/>
      <w:lvlJc w:val="left"/>
      <w:rPr>
        <w:rFonts w:hint="eastAsia"/>
      </w:rPr>
    </w:lvl>
  </w:abstractNum>
  <w:abstractNum w:abstractNumId="2">
    <w:nsid w:val="98C1674B"/>
    <w:multiLevelType w:val="singleLevel"/>
    <w:tmpl w:val="98C1674B"/>
    <w:lvl w:ilvl="0" w:tentative="0">
      <w:start w:val="3"/>
      <w:numFmt w:val="decimal"/>
      <w:lvlText w:val="%1."/>
      <w:lvlJc w:val="left"/>
      <w:pPr>
        <w:tabs>
          <w:tab w:val="left" w:pos="312"/>
        </w:tabs>
      </w:pPr>
    </w:lvl>
  </w:abstractNum>
  <w:abstractNum w:abstractNumId="3">
    <w:nsid w:val="9D5FA667"/>
    <w:multiLevelType w:val="multilevel"/>
    <w:tmpl w:val="9D5FA667"/>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B0702006"/>
    <w:multiLevelType w:val="singleLevel"/>
    <w:tmpl w:val="B0702006"/>
    <w:lvl w:ilvl="0" w:tentative="0">
      <w:start w:val="1"/>
      <w:numFmt w:val="chineseCounting"/>
      <w:suff w:val="nothing"/>
      <w:lvlText w:val="（%1）"/>
      <w:lvlJc w:val="left"/>
      <w:rPr>
        <w:rFonts w:hint="eastAsia"/>
      </w:rPr>
    </w:lvl>
  </w:abstractNum>
  <w:abstractNum w:abstractNumId="5">
    <w:nsid w:val="BF205925"/>
    <w:multiLevelType w:val="multilevel"/>
    <w:tmpl w:val="BF205925"/>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6">
    <w:nsid w:val="CF092B84"/>
    <w:multiLevelType w:val="multilevel"/>
    <w:tmpl w:val="CF092B84"/>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7">
    <w:nsid w:val="E04D17E8"/>
    <w:multiLevelType w:val="singleLevel"/>
    <w:tmpl w:val="E04D17E8"/>
    <w:lvl w:ilvl="0" w:tentative="0">
      <w:start w:val="1"/>
      <w:numFmt w:val="chineseCounting"/>
      <w:suff w:val="nothing"/>
      <w:lvlText w:val="（%1）"/>
      <w:lvlJc w:val="left"/>
      <w:rPr>
        <w:rFonts w:hint="eastAsia"/>
      </w:rPr>
    </w:lvl>
  </w:abstractNum>
  <w:abstractNum w:abstractNumId="8">
    <w:nsid w:val="F341B062"/>
    <w:multiLevelType w:val="singleLevel"/>
    <w:tmpl w:val="F341B062"/>
    <w:lvl w:ilvl="0" w:tentative="0">
      <w:start w:val="1"/>
      <w:numFmt w:val="decimal"/>
      <w:suff w:val="space"/>
      <w:lvlText w:val="%1."/>
      <w:lvlJc w:val="left"/>
    </w:lvl>
  </w:abstractNum>
  <w:abstractNum w:abstractNumId="9">
    <w:nsid w:val="FE3F8455"/>
    <w:multiLevelType w:val="singleLevel"/>
    <w:tmpl w:val="FE3F8455"/>
    <w:lvl w:ilvl="0" w:tentative="0">
      <w:start w:val="1"/>
      <w:numFmt w:val="chineseCounting"/>
      <w:suff w:val="nothing"/>
      <w:lvlText w:val="%1、"/>
      <w:lvlJc w:val="left"/>
      <w:rPr>
        <w:rFonts w:hint="eastAsia"/>
      </w:rPr>
    </w:lvl>
  </w:abstractNum>
  <w:abstractNum w:abstractNumId="10">
    <w:nsid w:val="0053208E"/>
    <w:multiLevelType w:val="multilevel"/>
    <w:tmpl w:val="0053208E"/>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1">
    <w:nsid w:val="03D62ECE"/>
    <w:multiLevelType w:val="multilevel"/>
    <w:tmpl w:val="03D62ECE"/>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2">
    <w:nsid w:val="25B654F3"/>
    <w:multiLevelType w:val="multilevel"/>
    <w:tmpl w:val="25B654F3"/>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abstractNum w:abstractNumId="13">
    <w:nsid w:val="27F2E31A"/>
    <w:multiLevelType w:val="singleLevel"/>
    <w:tmpl w:val="27F2E31A"/>
    <w:lvl w:ilvl="0" w:tentative="0">
      <w:start w:val="2"/>
      <w:numFmt w:val="decimal"/>
      <w:lvlText w:val="%1."/>
      <w:lvlJc w:val="left"/>
      <w:pPr>
        <w:tabs>
          <w:tab w:val="left" w:pos="312"/>
        </w:tabs>
      </w:pPr>
    </w:lvl>
  </w:abstractNum>
  <w:abstractNum w:abstractNumId="14">
    <w:nsid w:val="4887AC5D"/>
    <w:multiLevelType w:val="singleLevel"/>
    <w:tmpl w:val="4887AC5D"/>
    <w:lvl w:ilvl="0" w:tentative="0">
      <w:start w:val="1"/>
      <w:numFmt w:val="chineseCounting"/>
      <w:suff w:val="nothing"/>
      <w:lvlText w:val="（%1）"/>
      <w:lvlJc w:val="left"/>
      <w:rPr>
        <w:rFonts w:hint="eastAsia"/>
      </w:rPr>
    </w:lvl>
  </w:abstractNum>
  <w:abstractNum w:abstractNumId="15">
    <w:nsid w:val="59ADCABA"/>
    <w:multiLevelType w:val="multilevel"/>
    <w:tmpl w:val="59ADCABA"/>
    <w:lvl w:ilvl="0" w:tentative="0">
      <w:start w:val="1"/>
      <w:numFmt w:val="chineseCountingThousand"/>
      <w:lvlText w:val="（%1）"/>
      <w:lvlJc w:val="left"/>
      <w:pPr>
        <w:ind w:left="420" w:hanging="420"/>
      </w:pPr>
      <w:rPr>
        <w:bCs/>
      </w:rPr>
    </w:lvl>
    <w:lvl w:ilvl="1" w:tentative="0">
      <w:start w:val="1"/>
      <w:numFmt w:val="decimal"/>
      <w:lvlText w:val="%2、"/>
      <w:lvlJc w:val="left"/>
      <w:pPr>
        <w:ind w:left="840" w:hanging="420"/>
      </w:pPr>
      <w:rPr>
        <w:bCs/>
      </w:rPr>
    </w:lvl>
    <w:lvl w:ilvl="2" w:tentative="0">
      <w:start w:val="1"/>
      <w:numFmt w:val="lowerLetter"/>
      <w:lvlText w:val="%3)"/>
      <w:lvlJc w:val="left"/>
      <w:pPr>
        <w:ind w:left="1260" w:hanging="420"/>
      </w:pPr>
      <w:rPr>
        <w:bCs/>
      </w:rPr>
    </w:lvl>
    <w:lvl w:ilvl="3" w:tentative="0">
      <w:start w:val="1"/>
      <w:numFmt w:val="chineseCountingThousand"/>
      <w:lvlText w:val="（%4）"/>
      <w:lvlJc w:val="left"/>
      <w:pPr>
        <w:ind w:left="1680" w:hanging="420"/>
      </w:pPr>
      <w:rPr>
        <w:bCs/>
      </w:rPr>
    </w:lvl>
    <w:lvl w:ilvl="4" w:tentative="0">
      <w:start w:val="1"/>
      <w:numFmt w:val="decimal"/>
      <w:lvlText w:val="%5、"/>
      <w:lvlJc w:val="left"/>
      <w:pPr>
        <w:ind w:left="2100" w:hanging="420"/>
      </w:pPr>
      <w:rPr>
        <w:bCs/>
      </w:rPr>
    </w:lvl>
    <w:lvl w:ilvl="5" w:tentative="0">
      <w:start w:val="1"/>
      <w:numFmt w:val="lowerLetter"/>
      <w:lvlText w:val="%6)"/>
      <w:lvlJc w:val="left"/>
      <w:pPr>
        <w:ind w:left="2520" w:hanging="420"/>
      </w:pPr>
      <w:rPr>
        <w:bCs/>
      </w:rPr>
    </w:lvl>
    <w:lvl w:ilvl="6" w:tentative="0">
      <w:start w:val="1"/>
      <w:numFmt w:val="chineseCountingThousand"/>
      <w:lvlText w:val="（%7）"/>
      <w:lvlJc w:val="left"/>
      <w:pPr>
        <w:ind w:left="2940" w:hanging="420"/>
      </w:pPr>
      <w:rPr>
        <w:bCs/>
      </w:rPr>
    </w:lvl>
    <w:lvl w:ilvl="7" w:tentative="0">
      <w:start w:val="1"/>
      <w:numFmt w:val="decimal"/>
      <w:lvlText w:val="%8、"/>
      <w:lvlJc w:val="left"/>
      <w:pPr>
        <w:ind w:left="3360" w:hanging="420"/>
      </w:pPr>
      <w:rPr>
        <w:bCs/>
      </w:rPr>
    </w:lvl>
  </w:abstractNum>
  <w:num w:numId="1">
    <w:abstractNumId w:val="10"/>
  </w:num>
  <w:num w:numId="2">
    <w:abstractNumId w:val="15"/>
  </w:num>
  <w:num w:numId="3">
    <w:abstractNumId w:val="6"/>
  </w:num>
  <w:num w:numId="4">
    <w:abstractNumId w:val="5"/>
  </w:num>
  <w:num w:numId="5">
    <w:abstractNumId w:val="11"/>
  </w:num>
  <w:num w:numId="6">
    <w:abstractNumId w:val="12"/>
  </w:num>
  <w:num w:numId="7">
    <w:abstractNumId w:val="8"/>
  </w:num>
  <w:num w:numId="8">
    <w:abstractNumId w:val="9"/>
  </w:num>
  <w:num w:numId="9">
    <w:abstractNumId w:val="14"/>
  </w:num>
  <w:num w:numId="10">
    <w:abstractNumId w:val="7"/>
  </w:num>
  <w:num w:numId="11">
    <w:abstractNumId w:val="4"/>
  </w:num>
  <w:num w:numId="12">
    <w:abstractNumId w:val="13"/>
  </w:num>
  <w:num w:numId="13">
    <w:abstractNumId w:val="3"/>
  </w:num>
  <w:num w:numId="14">
    <w:abstractNumId w:val="0"/>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93C8D"/>
    <w:rsid w:val="05A0746B"/>
    <w:rsid w:val="0BF4406D"/>
    <w:rsid w:val="106317C1"/>
    <w:rsid w:val="107514F4"/>
    <w:rsid w:val="1658246F"/>
    <w:rsid w:val="184E6DAC"/>
    <w:rsid w:val="19990275"/>
    <w:rsid w:val="1A232EE0"/>
    <w:rsid w:val="1ACF26C9"/>
    <w:rsid w:val="1AE53C22"/>
    <w:rsid w:val="1FDB23A8"/>
    <w:rsid w:val="20B7067E"/>
    <w:rsid w:val="21124CBF"/>
    <w:rsid w:val="21E33E28"/>
    <w:rsid w:val="245656F7"/>
    <w:rsid w:val="248B625D"/>
    <w:rsid w:val="24C75234"/>
    <w:rsid w:val="272D11F5"/>
    <w:rsid w:val="29057462"/>
    <w:rsid w:val="294A7625"/>
    <w:rsid w:val="2A1D271C"/>
    <w:rsid w:val="34126ED7"/>
    <w:rsid w:val="387C37B9"/>
    <w:rsid w:val="3B800BCA"/>
    <w:rsid w:val="3E946E66"/>
    <w:rsid w:val="509364D0"/>
    <w:rsid w:val="53C37467"/>
    <w:rsid w:val="580E15DF"/>
    <w:rsid w:val="59711013"/>
    <w:rsid w:val="665F0E1F"/>
    <w:rsid w:val="682A76CE"/>
    <w:rsid w:val="6A22535F"/>
    <w:rsid w:val="73104006"/>
    <w:rsid w:val="73330CE6"/>
    <w:rsid w:val="77002D8B"/>
    <w:rsid w:val="79782905"/>
    <w:rsid w:val="7BF13FD6"/>
    <w:rsid w:val="7F831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cVars>
    <w:docVar w:name="ksoschemedata" w:val="094d8791-3fde-40a9-b704-ed243e858462"/>
  </w:docVar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rPr>
      <w:sz w:val="24"/>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73</Pages>
  <Words>69862</Words>
  <Characters>70524</Characters>
  <DocSecurity>0</DocSecurity>
  <Lines>0</Lines>
  <Paragraphs>0</Paragraphs>
  <ScaleCrop>false</ScaleCrop>
  <LinksUpToDate>false</LinksUpToDate>
  <CharactersWithSpaces>70679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2022-04-21T10:28:00Z</dcterms:created>
  <dcterms:modified xsi:type="dcterms:W3CDTF">2022-04-22T15:52:29Z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commondata">
    <vt:lpwstr>eyJoZGlkIjoiOTM5OThkMTQ1ZWEzODg5Mjc0ODc5ODBjZjQwMDc1MGQifQ==</vt:lpwstr>
  </property>
  <property fmtid="{D5CDD505-2E9C-101B-9397-08002B2CF9AE}" pid="4" name="ICV">
    <vt:lpwstr>B6C1303CEB03400F9B3F7A585ED8B96A</vt:lpwstr>
  </property>
</Properties>
</file>